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D42E5" w14:textId="77777777" w:rsidR="00847908" w:rsidRDefault="00847908"/>
    <w:p w14:paraId="2E7C18AB" w14:textId="77777777" w:rsidR="00847908" w:rsidRDefault="00847908"/>
    <w:p w14:paraId="69CB2AEA" w14:textId="77777777" w:rsidR="00847908" w:rsidRDefault="00000000">
      <w:pPr>
        <w:jc w:val="center"/>
      </w:pPr>
      <w:r>
        <w:rPr>
          <w:b/>
          <w:sz w:val="36"/>
        </w:rPr>
        <w:t>PROPOSAL</w:t>
      </w:r>
      <w:r>
        <w:rPr>
          <w:b/>
          <w:sz w:val="36"/>
        </w:rPr>
        <w:br/>
        <w:t>HIBAH PENGABDIAN KEPADA MASYARAKAT (</w:t>
      </w:r>
      <w:proofErr w:type="spellStart"/>
      <w:r>
        <w:rPr>
          <w:b/>
          <w:sz w:val="36"/>
        </w:rPr>
        <w:t>PkM</w:t>
      </w:r>
      <w:proofErr w:type="spellEnd"/>
      <w:r>
        <w:rPr>
          <w:b/>
          <w:sz w:val="36"/>
        </w:rPr>
        <w:t>)</w:t>
      </w:r>
      <w:r>
        <w:rPr>
          <w:b/>
          <w:sz w:val="36"/>
        </w:rPr>
        <w:br/>
        <w:t>INTERNAL</w:t>
      </w:r>
    </w:p>
    <w:p w14:paraId="323A4832" w14:textId="77777777" w:rsidR="00847908" w:rsidRDefault="00000000">
      <w:pPr>
        <w:jc w:val="center"/>
        <w:rPr>
          <w:b/>
          <w:sz w:val="26"/>
        </w:rPr>
      </w:pPr>
      <w:r>
        <w:rPr>
          <w:b/>
          <w:sz w:val="26"/>
        </w:rPr>
        <w:t xml:space="preserve">BERBASIS RENSTRA PENELITIAN DAN </w:t>
      </w:r>
      <w:proofErr w:type="spellStart"/>
      <w:r>
        <w:rPr>
          <w:b/>
          <w:sz w:val="26"/>
        </w:rPr>
        <w:t>PkM</w:t>
      </w:r>
      <w:proofErr w:type="spellEnd"/>
      <w:r>
        <w:rPr>
          <w:b/>
          <w:sz w:val="26"/>
        </w:rPr>
        <w:t xml:space="preserve"> 2026–2030</w:t>
      </w:r>
    </w:p>
    <w:p w14:paraId="26FA2EBC" w14:textId="77777777" w:rsidR="00C87A73" w:rsidRDefault="00C87A73">
      <w:pPr>
        <w:jc w:val="center"/>
        <w:rPr>
          <w:b/>
          <w:sz w:val="26"/>
        </w:rPr>
      </w:pPr>
    </w:p>
    <w:p w14:paraId="2ECE8D12" w14:textId="77777777" w:rsidR="00C87A73" w:rsidRDefault="00C87A73">
      <w:pPr>
        <w:jc w:val="center"/>
        <w:rPr>
          <w:b/>
          <w:sz w:val="26"/>
        </w:rPr>
      </w:pPr>
    </w:p>
    <w:p w14:paraId="2EEBD621" w14:textId="77777777" w:rsidR="00C87A73" w:rsidRDefault="00C87A73">
      <w:pPr>
        <w:jc w:val="center"/>
        <w:rPr>
          <w:b/>
          <w:sz w:val="26"/>
        </w:rPr>
      </w:pPr>
    </w:p>
    <w:p w14:paraId="2FE91E7A" w14:textId="77777777" w:rsidR="00C87A73" w:rsidRDefault="00C87A73">
      <w:pPr>
        <w:jc w:val="center"/>
      </w:pPr>
    </w:p>
    <w:p w14:paraId="00F0834E" w14:textId="77777777" w:rsidR="00847908" w:rsidRDefault="00000000">
      <w:pPr>
        <w:jc w:val="center"/>
      </w:pPr>
      <w:r>
        <w:rPr>
          <w:noProof/>
        </w:rPr>
        <w:drawing>
          <wp:inline distT="0" distB="0" distL="114300" distR="114300" wp14:anchorId="70912939" wp14:editId="0BE752EA">
            <wp:extent cx="1439545" cy="1439545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34633" w14:textId="77777777" w:rsidR="00C87A73" w:rsidRDefault="00C87A73">
      <w:pPr>
        <w:jc w:val="center"/>
      </w:pPr>
    </w:p>
    <w:p w14:paraId="2A10F070" w14:textId="77777777" w:rsidR="00C87A73" w:rsidRDefault="00C87A73">
      <w:pPr>
        <w:jc w:val="center"/>
      </w:pPr>
    </w:p>
    <w:p w14:paraId="73B5337B" w14:textId="77777777" w:rsidR="00C87A73" w:rsidRDefault="00C87A73">
      <w:pPr>
        <w:jc w:val="center"/>
      </w:pPr>
    </w:p>
    <w:p w14:paraId="48D7A575" w14:textId="77777777" w:rsidR="00C87A73" w:rsidRDefault="00C87A73">
      <w:pPr>
        <w:jc w:val="center"/>
      </w:pPr>
    </w:p>
    <w:p w14:paraId="77195C6D" w14:textId="77777777" w:rsidR="00C87A73" w:rsidRDefault="00C87A73">
      <w:pPr>
        <w:jc w:val="center"/>
      </w:pPr>
    </w:p>
    <w:p w14:paraId="2BF6AD4C" w14:textId="77777777" w:rsidR="00C87A73" w:rsidRDefault="00C87A73">
      <w:pPr>
        <w:jc w:val="center"/>
      </w:pPr>
    </w:p>
    <w:p w14:paraId="3F86C0CA" w14:textId="77777777" w:rsidR="00C87A73" w:rsidRDefault="00C87A73">
      <w:pPr>
        <w:jc w:val="center"/>
      </w:pPr>
    </w:p>
    <w:p w14:paraId="25E9F259" w14:textId="77777777" w:rsidR="00847908" w:rsidRDefault="00000000">
      <w:pPr>
        <w:jc w:val="center"/>
      </w:pPr>
      <w:r>
        <w:rPr>
          <w:b/>
          <w:sz w:val="28"/>
        </w:rPr>
        <w:t>FROM RECORDS TO GROWTH:</w:t>
      </w:r>
      <w:r>
        <w:rPr>
          <w:b/>
          <w:sz w:val="28"/>
        </w:rPr>
        <w:br/>
        <w:t>PENGUATAN KAPABILITAS AKUNTANSI DIGITAL MENUJU</w:t>
      </w:r>
      <w:r>
        <w:rPr>
          <w:b/>
          <w:sz w:val="28"/>
        </w:rPr>
        <w:br/>
        <w:t>UMKM CERDAS DATA DI GORONTALO</w:t>
      </w:r>
    </w:p>
    <w:p w14:paraId="1B02FDDA" w14:textId="77777777" w:rsidR="00847908" w:rsidRDefault="00000000">
      <w:pPr>
        <w:jc w:val="center"/>
      </w:pPr>
      <w:proofErr w:type="spellStart"/>
      <w:r>
        <w:t>Ketua</w:t>
      </w:r>
      <w:proofErr w:type="spellEnd"/>
      <w:r>
        <w:t xml:space="preserve"> Tim: Zubaidah Rahman</w:t>
      </w:r>
    </w:p>
    <w:p w14:paraId="5CD1580B" w14:textId="77777777" w:rsidR="00847908" w:rsidRDefault="00000000">
      <w:pPr>
        <w:jc w:val="center"/>
      </w:pPr>
      <w:r>
        <w:t>NIDN: 0912097802</w:t>
      </w:r>
    </w:p>
    <w:p w14:paraId="662B76E6" w14:textId="77777777" w:rsidR="00847908" w:rsidRDefault="00000000">
      <w:pPr>
        <w:jc w:val="center"/>
      </w:pPr>
      <w:r>
        <w:t>Program Studi/</w:t>
      </w:r>
      <w:proofErr w:type="spellStart"/>
      <w:r>
        <w:t>Fakultas</w:t>
      </w:r>
      <w:proofErr w:type="spellEnd"/>
      <w:r>
        <w:t xml:space="preserve">: </w:t>
      </w:r>
      <w:proofErr w:type="spellStart"/>
      <w:r>
        <w:t>Akuntansi</w:t>
      </w:r>
      <w:proofErr w:type="spellEnd"/>
      <w:r>
        <w:t xml:space="preserve"> / </w:t>
      </w:r>
      <w:proofErr w:type="spellStart"/>
      <w:r>
        <w:t>Fakultas</w:t>
      </w:r>
      <w:proofErr w:type="spellEnd"/>
      <w:r>
        <w:t xml:space="preserve"> Ekonomi dan </w:t>
      </w:r>
      <w:proofErr w:type="spellStart"/>
      <w:r>
        <w:t>Bisnis</w:t>
      </w:r>
      <w:proofErr w:type="spellEnd"/>
    </w:p>
    <w:p w14:paraId="2C7D3012" w14:textId="77777777" w:rsidR="00847908" w:rsidRDefault="00847908"/>
    <w:p w14:paraId="59A9E633" w14:textId="77777777" w:rsidR="00847908" w:rsidRDefault="00847908"/>
    <w:p w14:paraId="65F10D30" w14:textId="77777777" w:rsidR="00847908" w:rsidRDefault="00000000">
      <w:pPr>
        <w:jc w:val="center"/>
      </w:pPr>
      <w:r>
        <w:rPr>
          <w:b/>
          <w:sz w:val="22"/>
        </w:rPr>
        <w:t>LEMBAGA PENELITIAN, PENGEMBANGAN, DAN PENGABDIAN KEPADA MASYARAKAT (LP3M)</w:t>
      </w:r>
      <w:r>
        <w:rPr>
          <w:b/>
          <w:sz w:val="22"/>
        </w:rPr>
        <w:br/>
        <w:t>UNIVERSITAS GORONTALO</w:t>
      </w:r>
      <w:r>
        <w:rPr>
          <w:b/>
          <w:sz w:val="22"/>
        </w:rPr>
        <w:br/>
        <w:t>2026</w:t>
      </w:r>
    </w:p>
    <w:p w14:paraId="6B93E265" w14:textId="77777777" w:rsidR="00847908" w:rsidRDefault="00000000">
      <w:r>
        <w:br w:type="page"/>
      </w:r>
    </w:p>
    <w:p w14:paraId="2361357A" w14:textId="77777777" w:rsidR="00847908" w:rsidRDefault="00000000">
      <w:pPr>
        <w:pStyle w:val="Heading1"/>
      </w:pPr>
      <w:r>
        <w:lastRenderedPageBreak/>
        <w:t>A. IDENTITAS USULAN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847908" w14:paraId="24E25000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634D5BAA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Judul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PkM</w:t>
            </w:r>
            <w:proofErr w:type="spellEnd"/>
          </w:p>
        </w:tc>
        <w:tc>
          <w:tcPr>
            <w:tcW w:w="6803" w:type="dxa"/>
            <w:vAlign w:val="center"/>
          </w:tcPr>
          <w:p w14:paraId="29C27A80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From Records to Growth: </w:t>
            </w:r>
            <w:proofErr w:type="spellStart"/>
            <w:r>
              <w:rPr>
                <w:sz w:val="18"/>
              </w:rPr>
              <w:t>Penguatan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Kapabilitas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Akuntansi</w:t>
            </w:r>
            <w:proofErr w:type="spellEnd"/>
            <w:r>
              <w:rPr>
                <w:sz w:val="18"/>
              </w:rPr>
              <w:t xml:space="preserve"> Digital </w:t>
            </w:r>
            <w:proofErr w:type="spellStart"/>
            <w:r>
              <w:rPr>
                <w:sz w:val="18"/>
              </w:rPr>
              <w:t>menuju</w:t>
            </w:r>
            <w:proofErr w:type="spellEnd"/>
            <w:r>
              <w:rPr>
                <w:sz w:val="18"/>
              </w:rPr>
              <w:t xml:space="preserve"> UMKM Cerdas Data di Gorontalo</w:t>
            </w:r>
          </w:p>
        </w:tc>
      </w:tr>
      <w:tr w:rsidR="00847908" w14:paraId="27BEBB52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1923DF2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Ketua</w:t>
            </w:r>
            <w:proofErr w:type="spellEnd"/>
            <w:r>
              <w:rPr>
                <w:sz w:val="18"/>
              </w:rPr>
              <w:t xml:space="preserve"> Tim</w:t>
            </w:r>
          </w:p>
        </w:tc>
        <w:tc>
          <w:tcPr>
            <w:tcW w:w="6803" w:type="dxa"/>
            <w:vAlign w:val="center"/>
          </w:tcPr>
          <w:p w14:paraId="1033A146" w14:textId="77777777" w:rsidR="00847908" w:rsidRDefault="00000000">
            <w:pPr>
              <w:spacing w:after="0"/>
            </w:pPr>
            <w:r>
              <w:rPr>
                <w:sz w:val="18"/>
              </w:rPr>
              <w:t>Nama: Zubaidah Rahman</w:t>
            </w:r>
            <w:r>
              <w:rPr>
                <w:sz w:val="18"/>
              </w:rPr>
              <w:br/>
              <w:t>NIDN: 0912097802</w:t>
            </w:r>
            <w:r>
              <w:rPr>
                <w:sz w:val="18"/>
              </w:rPr>
              <w:br/>
              <w:t>Program Studi/</w:t>
            </w:r>
            <w:proofErr w:type="spellStart"/>
            <w:r>
              <w:rPr>
                <w:sz w:val="18"/>
              </w:rPr>
              <w:t>Fakultas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Akuntansi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Fakultas</w:t>
            </w:r>
            <w:proofErr w:type="spellEnd"/>
            <w:r>
              <w:rPr>
                <w:sz w:val="18"/>
              </w:rPr>
              <w:t xml:space="preserve"> Ekonomi dan </w:t>
            </w:r>
            <w:proofErr w:type="spellStart"/>
            <w:r>
              <w:rPr>
                <w:sz w:val="18"/>
              </w:rPr>
              <w:t>Bisnis</w:t>
            </w:r>
            <w:proofErr w:type="spellEnd"/>
          </w:p>
        </w:tc>
      </w:tr>
      <w:tr w:rsidR="00847908" w14:paraId="1957F56E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5B24F7CD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Anggota</w:t>
            </w:r>
            <w:proofErr w:type="spellEnd"/>
            <w:r>
              <w:rPr>
                <w:sz w:val="18"/>
              </w:rPr>
              <w:t xml:space="preserve"> Tim</w:t>
            </w:r>
          </w:p>
        </w:tc>
        <w:tc>
          <w:tcPr>
            <w:tcW w:w="6803" w:type="dxa"/>
            <w:vAlign w:val="center"/>
          </w:tcPr>
          <w:p w14:paraId="23B8D72C" w14:textId="77777777" w:rsidR="006308CB" w:rsidRPr="006B1AD9" w:rsidRDefault="00000000" w:rsidP="006308CB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proofErr w:type="spellStart"/>
            <w:r w:rsidRPr="006B1AD9">
              <w:rPr>
                <w:sz w:val="18"/>
                <w:szCs w:val="18"/>
              </w:rPr>
              <w:t>Wahyudin</w:t>
            </w:r>
            <w:proofErr w:type="spellEnd"/>
            <w:r w:rsidRPr="006B1AD9">
              <w:rPr>
                <w:sz w:val="18"/>
                <w:szCs w:val="18"/>
              </w:rPr>
              <w:t xml:space="preserve"> Hasan, SE., </w:t>
            </w:r>
            <w:proofErr w:type="spellStart"/>
            <w:proofErr w:type="gramStart"/>
            <w:r w:rsidRPr="006B1AD9">
              <w:rPr>
                <w:sz w:val="18"/>
                <w:szCs w:val="18"/>
              </w:rPr>
              <w:t>M.Ak</w:t>
            </w:r>
            <w:proofErr w:type="spellEnd"/>
            <w:proofErr w:type="gramEnd"/>
          </w:p>
          <w:p w14:paraId="3E09C168" w14:textId="77777777" w:rsidR="006308CB" w:rsidRPr="006B1AD9" w:rsidRDefault="00000000" w:rsidP="006308CB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proofErr w:type="spellStart"/>
            <w:r w:rsidRPr="006B1AD9">
              <w:rPr>
                <w:sz w:val="18"/>
                <w:szCs w:val="18"/>
              </w:rPr>
              <w:t>Nikma</w:t>
            </w:r>
            <w:proofErr w:type="spellEnd"/>
            <w:r w:rsidRPr="006B1AD9">
              <w:rPr>
                <w:sz w:val="18"/>
                <w:szCs w:val="18"/>
              </w:rPr>
              <w:t xml:space="preserve"> Bilondatu, SE., </w:t>
            </w:r>
            <w:proofErr w:type="spellStart"/>
            <w:proofErr w:type="gramStart"/>
            <w:r w:rsidRPr="006B1AD9">
              <w:rPr>
                <w:sz w:val="18"/>
                <w:szCs w:val="18"/>
              </w:rPr>
              <w:t>M.Ak</w:t>
            </w:r>
            <w:proofErr w:type="spellEnd"/>
            <w:proofErr w:type="gramEnd"/>
          </w:p>
          <w:p w14:paraId="34436A76" w14:textId="624AEB02" w:rsidR="006308CB" w:rsidRPr="006B1AD9" w:rsidRDefault="006B1AD9" w:rsidP="006308CB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6B1AD9">
              <w:rPr>
                <w:sz w:val="18"/>
                <w:szCs w:val="18"/>
              </w:rPr>
              <w:t>Mohamad Abdul Radjak Masjhur. S.Ak</w:t>
            </w:r>
            <w:proofErr w:type="gramStart"/>
            <w:r w:rsidRPr="006B1AD9">
              <w:rPr>
                <w:sz w:val="18"/>
                <w:szCs w:val="18"/>
              </w:rPr>
              <w:t>.,</w:t>
            </w:r>
            <w:proofErr w:type="spellStart"/>
            <w:r w:rsidRPr="006B1AD9">
              <w:rPr>
                <w:sz w:val="18"/>
                <w:szCs w:val="18"/>
              </w:rPr>
              <w:t>M</w:t>
            </w:r>
            <w:proofErr w:type="gramEnd"/>
            <w:r w:rsidRPr="006B1AD9">
              <w:rPr>
                <w:sz w:val="18"/>
                <w:szCs w:val="18"/>
              </w:rPr>
              <w:t>.Ak</w:t>
            </w:r>
            <w:proofErr w:type="spellEnd"/>
          </w:p>
        </w:tc>
      </w:tr>
      <w:tr w:rsidR="00847908" w14:paraId="43C8DF8D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5E6F382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Mahasiswa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r>
              <w:rPr>
                <w:sz w:val="18"/>
              </w:rPr>
              <w:t>terlibat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jika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6803" w:type="dxa"/>
            <w:vAlign w:val="center"/>
          </w:tcPr>
          <w:p w14:paraId="6BCA1D09" w14:textId="77777777" w:rsidR="00847908" w:rsidRDefault="00000000">
            <w:pPr>
              <w:numPr>
                <w:ilvl w:val="0"/>
                <w:numId w:val="7"/>
              </w:numPr>
              <w:spacing w:after="0"/>
            </w:pPr>
            <w:r>
              <w:rPr>
                <w:sz w:val="18"/>
              </w:rPr>
              <w:t>Nayla Abdulllah</w:t>
            </w:r>
            <w:r>
              <w:rPr>
                <w:sz w:val="18"/>
              </w:rPr>
              <w:br/>
              <w:t>2. Puja Basri</w:t>
            </w:r>
          </w:p>
        </w:tc>
      </w:tr>
      <w:tr w:rsidR="00847908" w14:paraId="6F22F80E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C34F2AD" w14:textId="77777777" w:rsidR="00847908" w:rsidRDefault="00000000">
            <w:pPr>
              <w:spacing w:after="0"/>
            </w:pPr>
            <w:r>
              <w:rPr>
                <w:sz w:val="18"/>
              </w:rPr>
              <w:t>Mitra/</w:t>
            </w:r>
            <w:proofErr w:type="spellStart"/>
            <w:r>
              <w:rPr>
                <w:sz w:val="18"/>
              </w:rPr>
              <w:t>Kelompok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Sasaran</w:t>
            </w:r>
            <w:proofErr w:type="spellEnd"/>
          </w:p>
        </w:tc>
        <w:tc>
          <w:tcPr>
            <w:tcW w:w="6803" w:type="dxa"/>
            <w:vAlign w:val="center"/>
          </w:tcPr>
          <w:p w14:paraId="664E9124" w14:textId="76032B0E" w:rsidR="00847908" w:rsidRDefault="00847908">
            <w:pPr>
              <w:spacing w:after="0"/>
            </w:pPr>
          </w:p>
        </w:tc>
      </w:tr>
      <w:tr w:rsidR="00847908" w14:paraId="57273009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2B931318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Lokasi </w:t>
            </w:r>
            <w:proofErr w:type="spellStart"/>
            <w:r>
              <w:rPr>
                <w:sz w:val="18"/>
              </w:rPr>
              <w:t>PkM</w:t>
            </w:r>
            <w:proofErr w:type="spellEnd"/>
          </w:p>
        </w:tc>
        <w:tc>
          <w:tcPr>
            <w:tcW w:w="6803" w:type="dxa"/>
            <w:vAlign w:val="center"/>
          </w:tcPr>
          <w:p w14:paraId="445049A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Gorontalo; </w:t>
            </w:r>
            <w:proofErr w:type="spellStart"/>
            <w:r>
              <w:rPr>
                <w:sz w:val="18"/>
              </w:rPr>
              <w:t>lokasi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spesifik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disesuaikan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terpilih</w:t>
            </w:r>
            <w:proofErr w:type="spellEnd"/>
          </w:p>
        </w:tc>
      </w:tr>
      <w:tr w:rsidR="00847908" w14:paraId="1E239B38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156AC055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Lama </w:t>
            </w:r>
            <w:proofErr w:type="spellStart"/>
            <w:r>
              <w:rPr>
                <w:sz w:val="18"/>
              </w:rPr>
              <w:t>Pelaksanaan</w:t>
            </w:r>
            <w:proofErr w:type="spellEnd"/>
          </w:p>
        </w:tc>
        <w:tc>
          <w:tcPr>
            <w:tcW w:w="6803" w:type="dxa"/>
            <w:vAlign w:val="center"/>
          </w:tcPr>
          <w:p w14:paraId="3B614868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6 </w:t>
            </w:r>
            <w:proofErr w:type="spellStart"/>
            <w:r>
              <w:rPr>
                <w:sz w:val="18"/>
              </w:rPr>
              <w:t>bulan</w:t>
            </w:r>
            <w:proofErr w:type="spellEnd"/>
          </w:p>
        </w:tc>
      </w:tr>
      <w:tr w:rsidR="00847908" w14:paraId="45AF7370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57067A3A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Dana yang </w:t>
            </w:r>
            <w:proofErr w:type="spellStart"/>
            <w:r>
              <w:rPr>
                <w:sz w:val="18"/>
              </w:rPr>
              <w:t>Diusulkan</w:t>
            </w:r>
            <w:proofErr w:type="spellEnd"/>
          </w:p>
        </w:tc>
        <w:tc>
          <w:tcPr>
            <w:tcW w:w="6803" w:type="dxa"/>
            <w:vAlign w:val="center"/>
          </w:tcPr>
          <w:p w14:paraId="2E8BD678" w14:textId="77777777" w:rsidR="00847908" w:rsidRDefault="00000000">
            <w:pPr>
              <w:spacing w:after="0"/>
            </w:pPr>
            <w:r>
              <w:rPr>
                <w:sz w:val="18"/>
              </w:rPr>
              <w:t>Rp15.000.000</w:t>
            </w:r>
          </w:p>
        </w:tc>
      </w:tr>
    </w:tbl>
    <w:p w14:paraId="76EC7237" w14:textId="77777777" w:rsidR="00847908" w:rsidRDefault="00847908">
      <w:pPr>
        <w:spacing w:after="0"/>
      </w:pPr>
    </w:p>
    <w:p w14:paraId="67E6A2B6" w14:textId="77777777" w:rsidR="00847908" w:rsidRDefault="00000000">
      <w:pPr>
        <w:pStyle w:val="Heading1"/>
      </w:pPr>
      <w:r>
        <w:t xml:space="preserve">B. KESESUAIAN DENGAN RENSTRA PENELITIAN DAN </w:t>
      </w:r>
      <w:proofErr w:type="spellStart"/>
      <w:r>
        <w:t>PkM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847908" w14:paraId="4F9A317F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15FD0E5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Bidang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Rumpun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Unggulan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PkM</w:t>
            </w:r>
            <w:proofErr w:type="spellEnd"/>
          </w:p>
        </w:tc>
        <w:tc>
          <w:tcPr>
            <w:tcW w:w="6803" w:type="dxa"/>
            <w:vAlign w:val="center"/>
          </w:tcPr>
          <w:p w14:paraId="281BDA80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Ekonomi &amp; UMKM    ☒ </w:t>
            </w:r>
            <w:proofErr w:type="spellStart"/>
            <w:r>
              <w:rPr>
                <w:sz w:val="18"/>
              </w:rPr>
              <w:t>Teknologi</w:t>
            </w:r>
            <w:proofErr w:type="spellEnd"/>
            <w:r>
              <w:rPr>
                <w:sz w:val="18"/>
              </w:rPr>
              <w:t xml:space="preserve"> &amp; </w:t>
            </w:r>
            <w:proofErr w:type="spellStart"/>
            <w:r>
              <w:rPr>
                <w:sz w:val="18"/>
              </w:rPr>
              <w:t>Digitalisasi</w:t>
            </w:r>
            <w:proofErr w:type="spellEnd"/>
          </w:p>
        </w:tc>
      </w:tr>
      <w:tr w:rsidR="00847908" w14:paraId="064C5F60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6969BC89" w14:textId="77777777" w:rsidR="00847908" w:rsidRDefault="00000000">
            <w:pPr>
              <w:spacing w:after="0"/>
            </w:pPr>
            <w:r>
              <w:rPr>
                <w:sz w:val="18"/>
              </w:rPr>
              <w:t>Tema</w:t>
            </w:r>
          </w:p>
        </w:tc>
        <w:tc>
          <w:tcPr>
            <w:tcW w:w="6803" w:type="dxa"/>
            <w:vAlign w:val="center"/>
          </w:tcPr>
          <w:p w14:paraId="1872C716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Penguatan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kapasitas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kemandirian</w:t>
            </w:r>
            <w:proofErr w:type="spellEnd"/>
            <w:r>
              <w:rPr>
                <w:sz w:val="18"/>
              </w:rPr>
              <w:t xml:space="preserve"> UMKM </w:t>
            </w:r>
            <w:proofErr w:type="spellStart"/>
            <w:r>
              <w:rPr>
                <w:sz w:val="18"/>
              </w:rPr>
              <w:t>berbasis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digitalisasi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literasi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</w:p>
        </w:tc>
      </w:tr>
      <w:tr w:rsidR="00847908" w14:paraId="28EBD884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3AF3AB2F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Subtema</w:t>
            </w:r>
            <w:proofErr w:type="spellEnd"/>
          </w:p>
        </w:tc>
        <w:tc>
          <w:tcPr>
            <w:tcW w:w="6803" w:type="dxa"/>
            <w:vAlign w:val="center"/>
          </w:tcPr>
          <w:p w14:paraId="30FB049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Akuntansi</w:t>
            </w:r>
            <w:proofErr w:type="spellEnd"/>
            <w:r>
              <w:rPr>
                <w:sz w:val="18"/>
              </w:rPr>
              <w:t xml:space="preserve"> digital, </w:t>
            </w: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literasi</w:t>
            </w:r>
            <w:proofErr w:type="spellEnd"/>
            <w:r>
              <w:rPr>
                <w:sz w:val="18"/>
              </w:rPr>
              <w:t xml:space="preserve"> data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, dan </w:t>
            </w:r>
            <w:proofErr w:type="spellStart"/>
            <w:r>
              <w:rPr>
                <w:sz w:val="18"/>
              </w:rPr>
              <w:t>pengambilan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keputusan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berbasis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</w:p>
        </w:tc>
      </w:tr>
      <w:tr w:rsidR="00847908" w14:paraId="39BD3922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7ADE1A9D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Tahap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dalam</w:t>
            </w:r>
            <w:proofErr w:type="spellEnd"/>
            <w:r>
              <w:rPr>
                <w:sz w:val="18"/>
              </w:rPr>
              <w:t xml:space="preserve"> Roadmap </w:t>
            </w:r>
            <w:proofErr w:type="spellStart"/>
            <w:r>
              <w:rPr>
                <w:sz w:val="18"/>
              </w:rPr>
              <w:t>PkM</w:t>
            </w:r>
            <w:proofErr w:type="spellEnd"/>
          </w:p>
        </w:tc>
        <w:tc>
          <w:tcPr>
            <w:tcW w:w="6803" w:type="dxa"/>
            <w:vAlign w:val="center"/>
          </w:tcPr>
          <w:p w14:paraId="35AFF0FF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</w:t>
            </w:r>
            <w:proofErr w:type="spellStart"/>
            <w:r>
              <w:rPr>
                <w:sz w:val="18"/>
              </w:rPr>
              <w:t>Intervensi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Pemberdayaan</w:t>
            </w:r>
            <w:proofErr w:type="spellEnd"/>
            <w:r>
              <w:rPr>
                <w:sz w:val="18"/>
              </w:rPr>
              <w:t xml:space="preserve">    ☒ </w:t>
            </w:r>
            <w:proofErr w:type="spellStart"/>
            <w:r>
              <w:rPr>
                <w:sz w:val="18"/>
              </w:rPr>
              <w:t>Penguatan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Kapasitas</w:t>
            </w:r>
            <w:proofErr w:type="spellEnd"/>
          </w:p>
        </w:tc>
      </w:tr>
      <w:tr w:rsidR="00847908" w14:paraId="6A961A1C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2B45A6AB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Keterkaitan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Kebutuhan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Permasalahan</w:t>
            </w:r>
            <w:proofErr w:type="spellEnd"/>
            <w:r>
              <w:rPr>
                <w:sz w:val="18"/>
              </w:rPr>
              <w:t xml:space="preserve"> Masyarakat</w:t>
            </w:r>
          </w:p>
        </w:tc>
        <w:tc>
          <w:tcPr>
            <w:tcW w:w="6803" w:type="dxa"/>
            <w:vAlign w:val="center"/>
          </w:tcPr>
          <w:p w14:paraId="2A17B561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UMKM </w:t>
            </w:r>
            <w:proofErr w:type="spellStart"/>
            <w:r>
              <w:rPr>
                <w:sz w:val="18"/>
              </w:rPr>
              <w:t>membutuhkan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transaksi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r>
              <w:rPr>
                <w:sz w:val="18"/>
              </w:rPr>
              <w:t>tertib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pemisahan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usaha-pribadi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kemampuan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membaca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, dan </w:t>
            </w:r>
            <w:proofErr w:type="spellStart"/>
            <w:r>
              <w:rPr>
                <w:sz w:val="18"/>
              </w:rPr>
              <w:t>penggunaan</w:t>
            </w:r>
            <w:proofErr w:type="spellEnd"/>
            <w:r>
              <w:rPr>
                <w:sz w:val="18"/>
              </w:rPr>
              <w:t xml:space="preserve"> data </w:t>
            </w:r>
            <w:proofErr w:type="spellStart"/>
            <w:r>
              <w:rPr>
                <w:sz w:val="18"/>
              </w:rPr>
              <w:t>sederhana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untuk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keputusan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2D21E506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1B749624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Keterkaitan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Potensi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Permasalahan</w:t>
            </w:r>
            <w:proofErr w:type="spellEnd"/>
            <w:r>
              <w:rPr>
                <w:sz w:val="18"/>
              </w:rPr>
              <w:t xml:space="preserve"> Gorontalo</w:t>
            </w:r>
          </w:p>
        </w:tc>
        <w:tc>
          <w:tcPr>
            <w:tcW w:w="6803" w:type="dxa"/>
            <w:vAlign w:val="center"/>
          </w:tcPr>
          <w:p w14:paraId="62B0A11E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Penguatan</w:t>
            </w:r>
            <w:proofErr w:type="spellEnd"/>
            <w:r>
              <w:rPr>
                <w:sz w:val="18"/>
              </w:rPr>
              <w:t xml:space="preserve"> UMKM </w:t>
            </w:r>
            <w:proofErr w:type="spellStart"/>
            <w:r>
              <w:rPr>
                <w:sz w:val="18"/>
              </w:rPr>
              <w:t>menjadi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bagian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penting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ekonomi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daerah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transformasi</w:t>
            </w:r>
            <w:proofErr w:type="spellEnd"/>
            <w:r>
              <w:rPr>
                <w:sz w:val="18"/>
              </w:rPr>
              <w:t xml:space="preserve"> digital </w:t>
            </w:r>
            <w:proofErr w:type="spellStart"/>
            <w:r>
              <w:rPr>
                <w:sz w:val="18"/>
              </w:rPr>
              <w:t>perlu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diikuti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kemampuan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menghasilkan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menggunakan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r>
              <w:rPr>
                <w:sz w:val="18"/>
              </w:rPr>
              <w:t>andal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4E68F9A8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85BEAF4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Keterkaitan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dengan</w:t>
            </w:r>
            <w:proofErr w:type="spellEnd"/>
            <w:r>
              <w:rPr>
                <w:sz w:val="18"/>
              </w:rPr>
              <w:t xml:space="preserve"> SDGs (</w:t>
            </w:r>
            <w:proofErr w:type="spellStart"/>
            <w:r>
              <w:rPr>
                <w:sz w:val="18"/>
              </w:rPr>
              <w:t>jika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relevan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6803" w:type="dxa"/>
            <w:vAlign w:val="center"/>
          </w:tcPr>
          <w:p w14:paraId="495148F7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SDG 8 </w:t>
            </w:r>
            <w:proofErr w:type="spellStart"/>
            <w:r>
              <w:rPr>
                <w:sz w:val="18"/>
              </w:rPr>
              <w:t>Pekerjaan</w:t>
            </w:r>
            <w:proofErr w:type="spellEnd"/>
            <w:r>
              <w:rPr>
                <w:sz w:val="18"/>
              </w:rPr>
              <w:t xml:space="preserve"> Layak dan </w:t>
            </w:r>
            <w:proofErr w:type="spellStart"/>
            <w:r>
              <w:rPr>
                <w:sz w:val="18"/>
              </w:rPr>
              <w:t>Pertumbuhan</w:t>
            </w:r>
            <w:proofErr w:type="spellEnd"/>
            <w:r>
              <w:rPr>
                <w:sz w:val="18"/>
              </w:rPr>
              <w:t xml:space="preserve"> Ekonomi; SDG 9 Industri, </w:t>
            </w:r>
            <w:proofErr w:type="spellStart"/>
            <w:r>
              <w:rPr>
                <w:sz w:val="18"/>
              </w:rPr>
              <w:t>Inovasi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Infrastruktur</w:t>
            </w:r>
            <w:proofErr w:type="spellEnd"/>
            <w:r>
              <w:rPr>
                <w:sz w:val="18"/>
              </w:rPr>
              <w:t xml:space="preserve">; SDG 10 </w:t>
            </w:r>
            <w:proofErr w:type="spellStart"/>
            <w:r>
              <w:rPr>
                <w:sz w:val="18"/>
              </w:rPr>
              <w:t>Berkurangnya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Kesenjangan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4D849736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2C3E7846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Keterkaitan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Penelitian</w:t>
            </w:r>
            <w:proofErr w:type="spellEnd"/>
          </w:p>
        </w:tc>
        <w:tc>
          <w:tcPr>
            <w:tcW w:w="6803" w:type="dxa"/>
            <w:vAlign w:val="center"/>
          </w:tcPr>
          <w:p w14:paraId="7398F1E3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</w:t>
            </w:r>
            <w:proofErr w:type="spellStart"/>
            <w:r>
              <w:rPr>
                <w:sz w:val="18"/>
              </w:rPr>
              <w:t>Penerapan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hasil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penelitian</w:t>
            </w:r>
            <w:proofErr w:type="spellEnd"/>
            <w:r>
              <w:rPr>
                <w:sz w:val="18"/>
              </w:rPr>
              <w:t xml:space="preserve"> lain / </w:t>
            </w:r>
            <w:proofErr w:type="spellStart"/>
            <w:r>
              <w:rPr>
                <w:sz w:val="18"/>
              </w:rPr>
              <w:t>pengetahuan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ilmiah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mutakhir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tentang</w:t>
            </w:r>
            <w:proofErr w:type="spellEnd"/>
            <w:r>
              <w:rPr>
                <w:sz w:val="18"/>
              </w:rPr>
              <w:t xml:space="preserve"> digital accounting capability, financial literacy, dan data-driven decision making.</w:t>
            </w:r>
          </w:p>
        </w:tc>
      </w:tr>
      <w:tr w:rsidR="00847908" w14:paraId="61D844D5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72A9D54C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Keterkaitan</w:t>
            </w:r>
            <w:proofErr w:type="spellEnd"/>
            <w:r>
              <w:rPr>
                <w:sz w:val="18"/>
              </w:rPr>
              <w:t xml:space="preserve"> Program </w:t>
            </w:r>
            <w:proofErr w:type="spellStart"/>
            <w:r>
              <w:rPr>
                <w:sz w:val="18"/>
              </w:rPr>
              <w:t>Unggulan</w:t>
            </w:r>
            <w:proofErr w:type="spellEnd"/>
          </w:p>
        </w:tc>
        <w:tc>
          <w:tcPr>
            <w:tcW w:w="6803" w:type="dxa"/>
            <w:vAlign w:val="center"/>
          </w:tcPr>
          <w:p w14:paraId="7868A6EA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Program </w:t>
            </w:r>
            <w:proofErr w:type="spellStart"/>
            <w:r>
              <w:rPr>
                <w:sz w:val="18"/>
              </w:rPr>
              <w:t>lainnya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Penguatan</w:t>
            </w:r>
            <w:proofErr w:type="spellEnd"/>
            <w:r>
              <w:rPr>
                <w:sz w:val="18"/>
              </w:rPr>
              <w:t xml:space="preserve"> UMKM dan </w:t>
            </w:r>
            <w:proofErr w:type="spellStart"/>
            <w:r>
              <w:rPr>
                <w:sz w:val="18"/>
              </w:rPr>
              <w:t>transformasi</w:t>
            </w:r>
            <w:proofErr w:type="spellEnd"/>
            <w:r>
              <w:rPr>
                <w:sz w:val="18"/>
              </w:rPr>
              <w:t xml:space="preserve"> digital </w:t>
            </w:r>
            <w:proofErr w:type="spellStart"/>
            <w:r>
              <w:rPr>
                <w:sz w:val="18"/>
              </w:rPr>
              <w:t>berbasis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Renstra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PkM</w:t>
            </w:r>
            <w:proofErr w:type="spellEnd"/>
            <w:r>
              <w:rPr>
                <w:sz w:val="18"/>
              </w:rPr>
              <w:t xml:space="preserve"> 2026–2030.</w:t>
            </w:r>
          </w:p>
        </w:tc>
      </w:tr>
    </w:tbl>
    <w:p w14:paraId="40D599E3" w14:textId="77777777" w:rsidR="00847908" w:rsidRDefault="00847908">
      <w:pPr>
        <w:spacing w:after="0"/>
      </w:pPr>
    </w:p>
    <w:p w14:paraId="5D7D72A1" w14:textId="77777777" w:rsidR="00847908" w:rsidRDefault="00000000">
      <w:pPr>
        <w:pStyle w:val="Heading1"/>
      </w:pPr>
      <w:r>
        <w:t>C. RINGKASAN</w:t>
      </w:r>
    </w:p>
    <w:p w14:paraId="30A36A2C" w14:textId="77777777" w:rsidR="00847908" w:rsidRDefault="00000000">
      <w:pPr>
        <w:jc w:val="both"/>
      </w:pPr>
      <w:proofErr w:type="spellStart"/>
      <w:r>
        <w:t>Transformasi</w:t>
      </w:r>
      <w:proofErr w:type="spellEnd"/>
      <w:r>
        <w:t xml:space="preserve"> digital UMKM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pada </w:t>
      </w:r>
      <w:proofErr w:type="spellStart"/>
      <w:r>
        <w:t>adopsi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kanal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.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mendasar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yang </w:t>
      </w:r>
      <w:proofErr w:type="spellStart"/>
      <w:r>
        <w:t>tertib</w:t>
      </w:r>
      <w:proofErr w:type="spellEnd"/>
      <w:r>
        <w:t xml:space="preserve">,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. Program From Records to Growth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kapabilitas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digital 20–30 UMKM di Gorontalo </w:t>
      </w:r>
      <w:proofErr w:type="spellStart"/>
      <w:r>
        <w:t>melalui</w:t>
      </w:r>
      <w:proofErr w:type="spellEnd"/>
      <w:r>
        <w:t xml:space="preserve"> baseline,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, </w:t>
      </w:r>
      <w:proofErr w:type="spellStart"/>
      <w:r>
        <w:t>klinik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mentoring, dan </w:t>
      </w:r>
      <w:proofErr w:type="spellStart"/>
      <w:r>
        <w:t>evaluasi</w:t>
      </w:r>
      <w:proofErr w:type="spellEnd"/>
      <w:r>
        <w:t xml:space="preserve">. </w:t>
      </w:r>
      <w:proofErr w:type="spellStart"/>
      <w:r>
        <w:t>Intervensi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pemisahan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dan </w:t>
      </w:r>
      <w:proofErr w:type="spellStart"/>
      <w:r>
        <w:t>pribadi</w:t>
      </w:r>
      <w:proofErr w:type="spellEnd"/>
      <w:r>
        <w:t xml:space="preserve">,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dan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rekap</w:t>
      </w:r>
      <w:proofErr w:type="spellEnd"/>
      <w:r>
        <w:t xml:space="preserve"> kas,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laba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pembacaan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stok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promosi</w:t>
      </w:r>
      <w:proofErr w:type="spellEnd"/>
      <w:r>
        <w:t xml:space="preserve">, dan modal </w:t>
      </w:r>
      <w:proofErr w:type="spellStart"/>
      <w:r>
        <w:t>kerja</w:t>
      </w:r>
      <w:proofErr w:type="spellEnd"/>
      <w:r>
        <w:t xml:space="preserve">.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one-group pretest-posttest yang </w:t>
      </w:r>
      <w:proofErr w:type="spellStart"/>
      <w:r>
        <w:t>diperkaya</w:t>
      </w:r>
      <w:proofErr w:type="spellEnd"/>
      <w:r>
        <w:t xml:space="preserve"> checklist </w:t>
      </w:r>
      <w:proofErr w:type="spellStart"/>
      <w:r>
        <w:t>implementasi</w:t>
      </w:r>
      <w:proofErr w:type="spellEnd"/>
      <w:r>
        <w:t xml:space="preserve">, audit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, dan decision log. Outcome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Digital Accounting Capability, Financial Data Literacy, dan Data-Driven Decision Capability. Target </w:t>
      </w:r>
      <w:proofErr w:type="spellStart"/>
      <w:r>
        <w:t>akhir</w:t>
      </w:r>
      <w:proofErr w:type="spellEnd"/>
      <w:r>
        <w:t xml:space="preserve">: minimal 80%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, minimal 75%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sedikitnya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dan minimal 70%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sedikitnya</w:t>
      </w:r>
      <w:proofErr w:type="spellEnd"/>
      <w:r>
        <w:t xml:space="preserve"> dua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.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submit, </w:t>
      </w:r>
      <w:proofErr w:type="spellStart"/>
      <w:r>
        <w:t>modul</w:t>
      </w:r>
      <w:proofErr w:type="spellEnd"/>
      <w:r>
        <w:t xml:space="preserve"> From Records to Growth/SMART Records, template </w:t>
      </w:r>
      <w:proofErr w:type="spellStart"/>
      <w:r>
        <w:t>pencatatan</w:t>
      </w:r>
      <w:proofErr w:type="spellEnd"/>
      <w:r>
        <w:t xml:space="preserve"> digital, </w:t>
      </w:r>
      <w:proofErr w:type="spellStart"/>
      <w:r>
        <w:t>dokumentasi</w:t>
      </w:r>
      <w:proofErr w:type="spellEnd"/>
      <w:r>
        <w:t xml:space="preserve">, dan model </w:t>
      </w:r>
      <w:proofErr w:type="spellStart"/>
      <w:r>
        <w:t>pendampingan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direplikasi</w:t>
      </w:r>
      <w:proofErr w:type="spellEnd"/>
      <w:r>
        <w:t xml:space="preserve">. Program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menjanjikan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omzet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;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diverifikasi</w:t>
      </w:r>
      <w:proofErr w:type="spellEnd"/>
      <w:r>
        <w:t>.</w:t>
      </w:r>
    </w:p>
    <w:p w14:paraId="082CF21B" w14:textId="77777777" w:rsidR="00847908" w:rsidRDefault="00000000">
      <w:pPr>
        <w:jc w:val="both"/>
      </w:pPr>
      <w:r>
        <w:t xml:space="preserve">Kata Kunci: UMKM; </w:t>
      </w:r>
      <w:proofErr w:type="spellStart"/>
      <w:r>
        <w:t>akuntansi</w:t>
      </w:r>
      <w:proofErr w:type="spellEnd"/>
      <w:r>
        <w:t xml:space="preserve"> digital; </w:t>
      </w:r>
      <w:proofErr w:type="spellStart"/>
      <w:r>
        <w:t>cerdas</w:t>
      </w:r>
      <w:proofErr w:type="spellEnd"/>
      <w:r>
        <w:t xml:space="preserve"> data; </w:t>
      </w:r>
      <w:proofErr w:type="spellStart"/>
      <w:r>
        <w:t>literasi</w:t>
      </w:r>
      <w:proofErr w:type="spellEnd"/>
      <w:r>
        <w:t xml:space="preserve"> data </w:t>
      </w:r>
      <w:proofErr w:type="spellStart"/>
      <w:r>
        <w:t>keuangan</w:t>
      </w:r>
      <w:proofErr w:type="spellEnd"/>
      <w:r>
        <w:t xml:space="preserve">;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>.</w:t>
      </w:r>
    </w:p>
    <w:p w14:paraId="3F509A4D" w14:textId="77777777" w:rsidR="00847908" w:rsidRDefault="00000000">
      <w:pPr>
        <w:pStyle w:val="Heading1"/>
      </w:pPr>
      <w:r>
        <w:lastRenderedPageBreak/>
        <w:t>D. KONDISI DAN PERMASALAHAN MITRA/MASYARAKAT</w:t>
      </w:r>
    </w:p>
    <w:p w14:paraId="123C410F" w14:textId="77777777" w:rsidR="00847908" w:rsidRDefault="00000000">
      <w:pPr>
        <w:jc w:val="both"/>
      </w:pPr>
      <w:r>
        <w:t xml:space="preserve">UMKM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penggerak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secepat</w:t>
      </w:r>
      <w:proofErr w:type="spellEnd"/>
      <w:r>
        <w:t xml:space="preserve"> </w:t>
      </w:r>
      <w:proofErr w:type="spellStart"/>
      <w:r>
        <w:t>adopsi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digital. Dalam </w:t>
      </w:r>
      <w:proofErr w:type="spellStart"/>
      <w:r>
        <w:t>praktik</w:t>
      </w:r>
      <w:proofErr w:type="spellEnd"/>
      <w:r>
        <w:t xml:space="preserve">,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stok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produk</w:t>
      </w:r>
      <w:proofErr w:type="spellEnd"/>
      <w:r>
        <w:t xml:space="preserve">, dan modal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ingatan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intuisi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dicatat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. Dari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,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recording, information, dan decision: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seluruhnya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usaha</w:t>
      </w:r>
      <w:proofErr w:type="spellEnd"/>
      <w:r>
        <w:t>.</w:t>
      </w:r>
    </w:p>
    <w:p w14:paraId="2C98A20F" w14:textId="77777777" w:rsidR="00847908" w:rsidRDefault="00000000">
      <w:pPr>
        <w:jc w:val="both"/>
      </w:pPr>
      <w:proofErr w:type="spellStart"/>
      <w:r>
        <w:t>Kebijakan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pemberdayaan</w:t>
      </w:r>
      <w:proofErr w:type="spellEnd"/>
      <w:r>
        <w:t xml:space="preserve"> UMKM dan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. PP </w:t>
      </w:r>
      <w:proofErr w:type="spellStart"/>
      <w:r>
        <w:t>Nomor</w:t>
      </w:r>
      <w:proofErr w:type="spellEnd"/>
      <w:r>
        <w:t xml:space="preserve"> 7 </w:t>
      </w:r>
      <w:proofErr w:type="spellStart"/>
      <w:r>
        <w:t>Tahun</w:t>
      </w:r>
      <w:proofErr w:type="spellEnd"/>
      <w:r>
        <w:t xml:space="preserve"> 2021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, </w:t>
      </w:r>
      <w:proofErr w:type="spellStart"/>
      <w:r>
        <w:t>pelindungan</w:t>
      </w:r>
      <w:proofErr w:type="spellEnd"/>
      <w:r>
        <w:t xml:space="preserve">, dan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koperasi</w:t>
      </w:r>
      <w:proofErr w:type="spellEnd"/>
      <w:r>
        <w:t xml:space="preserve"> dan UMKM. RPJMN 2025–2029 dan RPJPN 2025–2045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produktif</w:t>
      </w:r>
      <w:proofErr w:type="spellEnd"/>
      <w:r>
        <w:t xml:space="preserve">, </w:t>
      </w:r>
      <w:proofErr w:type="spellStart"/>
      <w:r>
        <w:t>inklusi</w:t>
      </w:r>
      <w:proofErr w:type="spellEnd"/>
      <w:r>
        <w:t xml:space="preserve">, dan </w:t>
      </w:r>
      <w:proofErr w:type="spellStart"/>
      <w:r>
        <w:t>transformasi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agenda </w:t>
      </w:r>
      <w:proofErr w:type="spellStart"/>
      <w:r>
        <w:t>pembangunan</w:t>
      </w:r>
      <w:proofErr w:type="spellEnd"/>
      <w:r>
        <w:t xml:space="preserve">. Pada 2026, </w:t>
      </w:r>
      <w:proofErr w:type="spellStart"/>
      <w:r>
        <w:t>hasil</w:t>
      </w:r>
      <w:proofErr w:type="spellEnd"/>
      <w:r>
        <w:t xml:space="preserve"> SNLIK OJK–LPS–BPS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literasi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69,57% dan </w:t>
      </w:r>
      <w:proofErr w:type="spellStart"/>
      <w:r>
        <w:t>inklusi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93,61%.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dan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768DE978" w14:textId="77777777" w:rsidR="00847908" w:rsidRDefault="00000000">
      <w:pPr>
        <w:jc w:val="both"/>
      </w:pPr>
      <w:r>
        <w:t xml:space="preserve">Bank Indonesia </w:t>
      </w:r>
      <w:proofErr w:type="spellStart"/>
      <w:r>
        <w:t>melalui</w:t>
      </w:r>
      <w:proofErr w:type="spellEnd"/>
      <w:r>
        <w:t xml:space="preserve"> SIAPIK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UMKM agar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dirangkum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asimetri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. Dalam </w:t>
      </w:r>
      <w:proofErr w:type="spellStart"/>
      <w:r>
        <w:t>konteks</w:t>
      </w:r>
      <w:proofErr w:type="spellEnd"/>
      <w:r>
        <w:t xml:space="preserve"> program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.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kapabilitas</w:t>
      </w:r>
      <w:proofErr w:type="spellEnd"/>
      <w:r>
        <w:t xml:space="preserve">: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, </w:t>
      </w:r>
      <w:proofErr w:type="spellStart"/>
      <w:r>
        <w:t>membaca</w:t>
      </w:r>
      <w:proofErr w:type="spellEnd"/>
      <w:r>
        <w:t xml:space="preserve">, </w:t>
      </w:r>
      <w:proofErr w:type="spellStart"/>
      <w:r>
        <w:t>menjelaskan</w:t>
      </w:r>
      <w:proofErr w:type="spellEnd"/>
      <w:r>
        <w:t xml:space="preserve">,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. </w:t>
      </w:r>
      <w:proofErr w:type="spellStart"/>
      <w:r>
        <w:t>Konsep</w:t>
      </w:r>
      <w:proofErr w:type="spellEnd"/>
      <w:r>
        <w:t xml:space="preserve"> UMKM Cerdas Data </w:t>
      </w:r>
      <w:proofErr w:type="spellStart"/>
      <w:r>
        <w:t>didefinisikan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UMKM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, </w:t>
      </w:r>
      <w:proofErr w:type="spellStart"/>
      <w:r>
        <w:t>mengelola</w:t>
      </w:r>
      <w:proofErr w:type="spellEnd"/>
      <w:r>
        <w:t xml:space="preserve">, </w:t>
      </w:r>
      <w:proofErr w:type="spellStart"/>
      <w:r>
        <w:t>membaca</w:t>
      </w:r>
      <w:proofErr w:type="spellEnd"/>
      <w:r>
        <w:t xml:space="preserve">, dan </w:t>
      </w:r>
      <w:proofErr w:type="spellStart"/>
      <w:r>
        <w:t>memanfaatkan</w:t>
      </w:r>
      <w:proofErr w:type="spellEnd"/>
      <w:r>
        <w:t xml:space="preserve"> data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>.</w:t>
      </w:r>
    </w:p>
    <w:p w14:paraId="3D42A07F" w14:textId="77777777" w:rsidR="00847908" w:rsidRDefault="00000000">
      <w:pPr>
        <w:jc w:val="both"/>
      </w:pPr>
      <w:r>
        <w:t xml:space="preserve">Mitra dan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. Karena baseline </w:t>
      </w:r>
      <w:proofErr w:type="spellStart"/>
      <w:r>
        <w:t>faktual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, proposal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mengarang</w:t>
      </w:r>
      <w:proofErr w:type="spellEnd"/>
      <w:r>
        <w:t xml:space="preserve">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. Bulan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memverifikasi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,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.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diverifikasi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: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; </w:t>
      </w:r>
      <w:proofErr w:type="spellStart"/>
      <w:r>
        <w:t>bercampurnya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dan </w:t>
      </w:r>
      <w:proofErr w:type="spellStart"/>
      <w:r>
        <w:t>pribadi</w:t>
      </w:r>
      <w:proofErr w:type="spellEnd"/>
      <w:r>
        <w:t xml:space="preserve">; </w:t>
      </w:r>
      <w:proofErr w:type="spellStart"/>
      <w:r>
        <w:t>catatan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direkap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;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, kas, dan </w:t>
      </w:r>
      <w:proofErr w:type="spellStart"/>
      <w:r>
        <w:t>laba</w:t>
      </w:r>
      <w:proofErr w:type="spellEnd"/>
      <w:r>
        <w:t xml:space="preserve">;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bukti</w:t>
      </w:r>
      <w:proofErr w:type="spellEnd"/>
      <w:r>
        <w:t xml:space="preserve"> data.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</w:tblGrid>
      <w:tr w:rsidR="00847908" w14:paraId="7DD06D9B" w14:textId="77777777">
        <w:trPr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40140460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Masalah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Prioritas</w:t>
            </w:r>
            <w:proofErr w:type="spellEnd"/>
          </w:p>
        </w:tc>
        <w:tc>
          <w:tcPr>
            <w:tcW w:w="2381" w:type="dxa"/>
            <w:shd w:val="clear" w:color="auto" w:fill="D9EAF7"/>
            <w:vAlign w:val="center"/>
          </w:tcPr>
          <w:p w14:paraId="5AF8A15A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Indikator</w:t>
            </w:r>
            <w:proofErr w:type="spellEnd"/>
            <w:r>
              <w:rPr>
                <w:b/>
                <w:sz w:val="18"/>
              </w:rPr>
              <w:t xml:space="preserve"> Baseline</w:t>
            </w:r>
          </w:p>
        </w:tc>
        <w:tc>
          <w:tcPr>
            <w:tcW w:w="2381" w:type="dxa"/>
            <w:shd w:val="clear" w:color="auto" w:fill="D9EAF7"/>
            <w:vAlign w:val="center"/>
          </w:tcPr>
          <w:p w14:paraId="0F52E8AB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Risiko</w:t>
            </w:r>
            <w:proofErr w:type="spellEnd"/>
          </w:p>
        </w:tc>
        <w:tc>
          <w:tcPr>
            <w:tcW w:w="2381" w:type="dxa"/>
            <w:shd w:val="clear" w:color="auto" w:fill="D9EAF7"/>
            <w:vAlign w:val="center"/>
          </w:tcPr>
          <w:p w14:paraId="7AB49BF8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Solusi</w:t>
            </w:r>
          </w:p>
        </w:tc>
      </w:tr>
      <w:tr w:rsidR="00847908" w14:paraId="19B47289" w14:textId="77777777">
        <w:trPr>
          <w:jc w:val="center"/>
        </w:trPr>
        <w:tc>
          <w:tcPr>
            <w:tcW w:w="2381" w:type="dxa"/>
            <w:vAlign w:val="center"/>
          </w:tcPr>
          <w:p w14:paraId="4009BE88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transaksi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belum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konsisten</w:t>
            </w:r>
            <w:proofErr w:type="spellEnd"/>
          </w:p>
        </w:tc>
        <w:tc>
          <w:tcPr>
            <w:tcW w:w="2381" w:type="dxa"/>
            <w:vAlign w:val="center"/>
          </w:tcPr>
          <w:p w14:paraId="50DF3E8C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harian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rekap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tidak</w:t>
            </w:r>
            <w:proofErr w:type="spellEnd"/>
            <w:r>
              <w:rPr>
                <w:sz w:val="18"/>
              </w:rPr>
              <w:t xml:space="preserve"> rutin</w:t>
            </w:r>
          </w:p>
        </w:tc>
        <w:tc>
          <w:tcPr>
            <w:tcW w:w="2381" w:type="dxa"/>
            <w:vAlign w:val="center"/>
          </w:tcPr>
          <w:p w14:paraId="1F6F643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kas dan </w:t>
            </w:r>
            <w:proofErr w:type="spellStart"/>
            <w:r>
              <w:rPr>
                <w:sz w:val="18"/>
              </w:rPr>
              <w:t>laba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tidak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andal</w:t>
            </w:r>
            <w:proofErr w:type="spellEnd"/>
          </w:p>
        </w:tc>
        <w:tc>
          <w:tcPr>
            <w:tcW w:w="2381" w:type="dxa"/>
            <w:vAlign w:val="center"/>
          </w:tcPr>
          <w:p w14:paraId="0F646647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Template digital </w:t>
            </w:r>
            <w:proofErr w:type="spellStart"/>
            <w:r>
              <w:rPr>
                <w:sz w:val="18"/>
              </w:rPr>
              <w:t>sederhana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praktik</w:t>
            </w:r>
            <w:proofErr w:type="spellEnd"/>
          </w:p>
        </w:tc>
      </w:tr>
      <w:tr w:rsidR="00847908" w14:paraId="0C56A454" w14:textId="77777777">
        <w:trPr>
          <w:jc w:val="center"/>
        </w:trPr>
        <w:tc>
          <w:tcPr>
            <w:tcW w:w="2381" w:type="dxa"/>
            <w:vAlign w:val="center"/>
          </w:tcPr>
          <w:p w14:paraId="3A9AA2D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usaha-pribadi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bercampur</w:t>
            </w:r>
            <w:proofErr w:type="spellEnd"/>
          </w:p>
        </w:tc>
        <w:tc>
          <w:tcPr>
            <w:tcW w:w="2381" w:type="dxa"/>
            <w:vAlign w:val="center"/>
          </w:tcPr>
          <w:p w14:paraId="596637B2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Kas </w:t>
            </w:r>
            <w:proofErr w:type="spellStart"/>
            <w:r>
              <w:rPr>
                <w:sz w:val="18"/>
              </w:rPr>
              <w:t>rumah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tangga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tidak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dipisah</w:t>
            </w:r>
            <w:proofErr w:type="spellEnd"/>
          </w:p>
        </w:tc>
        <w:tc>
          <w:tcPr>
            <w:tcW w:w="2381" w:type="dxa"/>
            <w:vAlign w:val="center"/>
          </w:tcPr>
          <w:p w14:paraId="417391D6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Kinerja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sulit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dibaca</w:t>
            </w:r>
            <w:proofErr w:type="spellEnd"/>
          </w:p>
        </w:tc>
        <w:tc>
          <w:tcPr>
            <w:tcW w:w="2381" w:type="dxa"/>
            <w:vAlign w:val="center"/>
          </w:tcPr>
          <w:p w14:paraId="09AEA75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Pemisahan</w:t>
            </w:r>
            <w:proofErr w:type="spellEnd"/>
            <w:r>
              <w:rPr>
                <w:sz w:val="18"/>
              </w:rPr>
              <w:t xml:space="preserve"> kas + </w:t>
            </w:r>
            <w:proofErr w:type="spellStart"/>
            <w:r>
              <w:rPr>
                <w:sz w:val="18"/>
              </w:rPr>
              <w:t>klasifikasi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transaksi</w:t>
            </w:r>
            <w:proofErr w:type="spellEnd"/>
          </w:p>
        </w:tc>
      </w:tr>
      <w:tr w:rsidR="00847908" w14:paraId="2080471E" w14:textId="77777777">
        <w:trPr>
          <w:jc w:val="center"/>
        </w:trPr>
        <w:tc>
          <w:tcPr>
            <w:tcW w:w="2381" w:type="dxa"/>
            <w:vAlign w:val="center"/>
          </w:tcPr>
          <w:p w14:paraId="72EAD752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belum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menjadi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</w:p>
        </w:tc>
        <w:tc>
          <w:tcPr>
            <w:tcW w:w="2381" w:type="dxa"/>
            <w:vAlign w:val="center"/>
          </w:tcPr>
          <w:p w14:paraId="36535675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Ada </w:t>
            </w:r>
            <w:proofErr w:type="spellStart"/>
            <w:r>
              <w:rPr>
                <w:sz w:val="18"/>
              </w:rPr>
              <w:t>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tetapi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tidak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direkap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dibaca</w:t>
            </w:r>
            <w:proofErr w:type="spellEnd"/>
          </w:p>
        </w:tc>
        <w:tc>
          <w:tcPr>
            <w:tcW w:w="2381" w:type="dxa"/>
            <w:vAlign w:val="center"/>
          </w:tcPr>
          <w:p w14:paraId="36288F1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Keputusan </w:t>
            </w:r>
            <w:proofErr w:type="spellStart"/>
            <w:r>
              <w:rPr>
                <w:sz w:val="18"/>
              </w:rPr>
              <w:t>tetap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intuitif</w:t>
            </w:r>
            <w:proofErr w:type="spellEnd"/>
          </w:p>
        </w:tc>
        <w:tc>
          <w:tcPr>
            <w:tcW w:w="2381" w:type="dxa"/>
            <w:vAlign w:val="center"/>
          </w:tcPr>
          <w:p w14:paraId="4D06FF63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Rekap</w:t>
            </w:r>
            <w:proofErr w:type="spellEnd"/>
            <w:r>
              <w:rPr>
                <w:sz w:val="18"/>
              </w:rPr>
              <w:t xml:space="preserve"> dan dashboard </w:t>
            </w:r>
            <w:proofErr w:type="spellStart"/>
            <w:r>
              <w:rPr>
                <w:sz w:val="18"/>
              </w:rPr>
              <w:t>sederhana</w:t>
            </w:r>
            <w:proofErr w:type="spellEnd"/>
          </w:p>
        </w:tc>
      </w:tr>
      <w:tr w:rsidR="00847908" w14:paraId="16F18A34" w14:textId="77777777">
        <w:trPr>
          <w:jc w:val="center"/>
        </w:trPr>
        <w:tc>
          <w:tcPr>
            <w:tcW w:w="2381" w:type="dxa"/>
            <w:vAlign w:val="center"/>
          </w:tcPr>
          <w:p w14:paraId="74350EAE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Literasi</w:t>
            </w:r>
            <w:proofErr w:type="spellEnd"/>
            <w:r>
              <w:rPr>
                <w:sz w:val="18"/>
              </w:rPr>
              <w:t xml:space="preserve"> data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terbatas</w:t>
            </w:r>
            <w:proofErr w:type="spellEnd"/>
          </w:p>
        </w:tc>
        <w:tc>
          <w:tcPr>
            <w:tcW w:w="2381" w:type="dxa"/>
            <w:vAlign w:val="center"/>
          </w:tcPr>
          <w:p w14:paraId="32811FA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Sulit </w:t>
            </w:r>
            <w:proofErr w:type="spellStart"/>
            <w:r>
              <w:rPr>
                <w:sz w:val="18"/>
              </w:rPr>
              <w:t>menjelaskan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penjualan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biaya</w:t>
            </w:r>
            <w:proofErr w:type="spellEnd"/>
            <w:r>
              <w:rPr>
                <w:sz w:val="18"/>
              </w:rPr>
              <w:t xml:space="preserve">, kas, </w:t>
            </w:r>
            <w:proofErr w:type="spellStart"/>
            <w:r>
              <w:rPr>
                <w:sz w:val="18"/>
              </w:rPr>
              <w:t>laba</w:t>
            </w:r>
            <w:proofErr w:type="spellEnd"/>
          </w:p>
        </w:tc>
        <w:tc>
          <w:tcPr>
            <w:tcW w:w="2381" w:type="dxa"/>
            <w:vAlign w:val="center"/>
          </w:tcPr>
          <w:p w14:paraId="1EA8EA12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Kontrol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biaya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perencanaan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lemah</w:t>
            </w:r>
            <w:proofErr w:type="spellEnd"/>
          </w:p>
        </w:tc>
        <w:tc>
          <w:tcPr>
            <w:tcW w:w="2381" w:type="dxa"/>
            <w:vAlign w:val="center"/>
          </w:tcPr>
          <w:p w14:paraId="51286D2F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Klinik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membaca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</w:p>
        </w:tc>
      </w:tr>
      <w:tr w:rsidR="00847908" w14:paraId="53F43B4B" w14:textId="77777777">
        <w:trPr>
          <w:jc w:val="center"/>
        </w:trPr>
        <w:tc>
          <w:tcPr>
            <w:tcW w:w="2381" w:type="dxa"/>
            <w:vAlign w:val="center"/>
          </w:tcPr>
          <w:p w14:paraId="4B4FB678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Keputusan </w:t>
            </w:r>
            <w:proofErr w:type="spellStart"/>
            <w:r>
              <w:rPr>
                <w:sz w:val="18"/>
              </w:rPr>
              <w:t>belum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berbasis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bukti</w:t>
            </w:r>
            <w:proofErr w:type="spellEnd"/>
          </w:p>
        </w:tc>
        <w:tc>
          <w:tcPr>
            <w:tcW w:w="2381" w:type="dxa"/>
            <w:vAlign w:val="center"/>
          </w:tcPr>
          <w:p w14:paraId="4C1801AB" w14:textId="77777777" w:rsidR="00847908" w:rsidRDefault="00000000">
            <w:pPr>
              <w:spacing w:after="0"/>
            </w:pPr>
            <w:r>
              <w:rPr>
                <w:sz w:val="18"/>
              </w:rPr>
              <w:t>Harga/</w:t>
            </w:r>
            <w:proofErr w:type="spellStart"/>
            <w:r>
              <w:rPr>
                <w:sz w:val="18"/>
              </w:rPr>
              <w:t>stok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produk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tanpa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rujukan</w:t>
            </w:r>
            <w:proofErr w:type="spellEnd"/>
            <w:r>
              <w:rPr>
                <w:sz w:val="18"/>
              </w:rPr>
              <w:t xml:space="preserve"> data</w:t>
            </w:r>
          </w:p>
        </w:tc>
        <w:tc>
          <w:tcPr>
            <w:tcW w:w="2381" w:type="dxa"/>
            <w:vAlign w:val="center"/>
          </w:tcPr>
          <w:p w14:paraId="5004E26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Keputusan </w:t>
            </w:r>
            <w:proofErr w:type="spellStart"/>
            <w:r>
              <w:rPr>
                <w:sz w:val="18"/>
              </w:rPr>
              <w:t>kurang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tepat</w:t>
            </w:r>
            <w:proofErr w:type="spellEnd"/>
          </w:p>
        </w:tc>
        <w:tc>
          <w:tcPr>
            <w:tcW w:w="2381" w:type="dxa"/>
            <w:vAlign w:val="center"/>
          </w:tcPr>
          <w:p w14:paraId="666F3940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Decision log </w:t>
            </w:r>
            <w:proofErr w:type="spellStart"/>
            <w:r>
              <w:rPr>
                <w:sz w:val="18"/>
              </w:rPr>
              <w:t>berbasis</w:t>
            </w:r>
            <w:proofErr w:type="spellEnd"/>
            <w:r>
              <w:rPr>
                <w:sz w:val="18"/>
              </w:rPr>
              <w:t xml:space="preserve"> data</w:t>
            </w:r>
          </w:p>
        </w:tc>
      </w:tr>
    </w:tbl>
    <w:p w14:paraId="5B938D6D" w14:textId="77777777" w:rsidR="00847908" w:rsidRDefault="00847908">
      <w:pPr>
        <w:spacing w:after="0"/>
      </w:pPr>
    </w:p>
    <w:p w14:paraId="46A57EFD" w14:textId="77777777" w:rsidR="00847908" w:rsidRDefault="00000000">
      <w:pPr>
        <w:pStyle w:val="Heading1"/>
      </w:pPr>
      <w:r>
        <w:t xml:space="preserve">E. POSISI PROGRAM DALAM ROADMAP </w:t>
      </w:r>
      <w:proofErr w:type="spellStart"/>
      <w:r>
        <w:t>PkM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847908" w14:paraId="260A12D2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56059B6E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Komponen</w:t>
            </w:r>
            <w:proofErr w:type="spellEnd"/>
          </w:p>
        </w:tc>
        <w:tc>
          <w:tcPr>
            <w:tcW w:w="6236" w:type="dxa"/>
            <w:shd w:val="clear" w:color="auto" w:fill="D9EAF7"/>
            <w:vAlign w:val="center"/>
          </w:tcPr>
          <w:p w14:paraId="3028BDE7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Posisi</w:t>
            </w:r>
            <w:proofErr w:type="spellEnd"/>
            <w:r>
              <w:rPr>
                <w:b/>
                <w:sz w:val="18"/>
              </w:rPr>
              <w:t xml:space="preserve"> Program</w:t>
            </w:r>
          </w:p>
        </w:tc>
      </w:tr>
      <w:tr w:rsidR="00847908" w14:paraId="306B29C0" w14:textId="77777777">
        <w:trPr>
          <w:jc w:val="center"/>
        </w:trPr>
        <w:tc>
          <w:tcPr>
            <w:tcW w:w="3402" w:type="dxa"/>
            <w:vAlign w:val="center"/>
          </w:tcPr>
          <w:p w14:paraId="6B80DC33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Kegiatan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pendampingan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sebelumnya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jika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6236" w:type="dxa"/>
            <w:vAlign w:val="center"/>
          </w:tcPr>
          <w:p w14:paraId="498C8F88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Baseline program </w:t>
            </w:r>
            <w:proofErr w:type="spellStart"/>
            <w:r>
              <w:rPr>
                <w:sz w:val="18"/>
              </w:rPr>
              <w:t>akan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memetakan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pengalaman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pendampingan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sebelumnya</w:t>
            </w:r>
            <w:proofErr w:type="spellEnd"/>
            <w:r>
              <w:rPr>
                <w:sz w:val="18"/>
              </w:rPr>
              <w:t xml:space="preserve"> pada </w:t>
            </w:r>
            <w:proofErr w:type="spellStart"/>
            <w:r>
              <w:rPr>
                <w:sz w:val="18"/>
              </w:rPr>
              <w:t>mitra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tidak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diasumsikan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sebelum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verifikasi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50708EAA" w14:textId="77777777">
        <w:trPr>
          <w:jc w:val="center"/>
        </w:trPr>
        <w:tc>
          <w:tcPr>
            <w:tcW w:w="3402" w:type="dxa"/>
            <w:vAlign w:val="center"/>
          </w:tcPr>
          <w:p w14:paraId="1A2D8052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Posisi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PkM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tahun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ini</w:t>
            </w:r>
            <w:proofErr w:type="spellEnd"/>
          </w:p>
        </w:tc>
        <w:tc>
          <w:tcPr>
            <w:tcW w:w="6236" w:type="dxa"/>
            <w:vAlign w:val="center"/>
          </w:tcPr>
          <w:p w14:paraId="5EA08DE6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2026: Digital Accounting Foundation – </w:t>
            </w:r>
            <w:proofErr w:type="spellStart"/>
            <w:r>
              <w:rPr>
                <w:sz w:val="18"/>
              </w:rPr>
              <w:t>tahap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Intervensi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Pemberdayaan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Penguatan</w:t>
            </w:r>
            <w:proofErr w:type="spellEnd"/>
            <w:r>
              <w:rPr>
                <w:sz w:val="18"/>
              </w:rPr>
              <w:t xml:space="preserve"> Kapasitas.</w:t>
            </w:r>
          </w:p>
        </w:tc>
      </w:tr>
      <w:tr w:rsidR="00847908" w14:paraId="5DBBB321" w14:textId="77777777">
        <w:trPr>
          <w:jc w:val="center"/>
        </w:trPr>
        <w:tc>
          <w:tcPr>
            <w:tcW w:w="3402" w:type="dxa"/>
            <w:vAlign w:val="center"/>
          </w:tcPr>
          <w:p w14:paraId="091DEEFF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Perubahan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r>
              <w:rPr>
                <w:sz w:val="18"/>
              </w:rPr>
              <w:t>ingin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dicapai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tahun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ini</w:t>
            </w:r>
            <w:proofErr w:type="spellEnd"/>
          </w:p>
        </w:tc>
        <w:tc>
          <w:tcPr>
            <w:tcW w:w="6236" w:type="dxa"/>
            <w:vAlign w:val="center"/>
          </w:tcPr>
          <w:p w14:paraId="5C665AF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lebih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tertib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meningkatnya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kemampuan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membaca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mulai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digunakannya</w:t>
            </w:r>
            <w:proofErr w:type="spellEnd"/>
            <w:r>
              <w:rPr>
                <w:sz w:val="18"/>
              </w:rPr>
              <w:t xml:space="preserve"> data </w:t>
            </w:r>
            <w:proofErr w:type="spellStart"/>
            <w:r>
              <w:rPr>
                <w:sz w:val="18"/>
              </w:rPr>
              <w:t>untuk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keputusan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415A64EA" w14:textId="77777777">
        <w:trPr>
          <w:jc w:val="center"/>
        </w:trPr>
        <w:tc>
          <w:tcPr>
            <w:tcW w:w="3402" w:type="dxa"/>
            <w:vAlign w:val="center"/>
          </w:tcPr>
          <w:p w14:paraId="04D3E231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Arah </w:t>
            </w:r>
            <w:proofErr w:type="spellStart"/>
            <w:r>
              <w:rPr>
                <w:sz w:val="18"/>
              </w:rPr>
              <w:t>keberlanjutan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setelah</w:t>
            </w:r>
            <w:proofErr w:type="spellEnd"/>
            <w:r>
              <w:rPr>
                <w:sz w:val="18"/>
              </w:rPr>
              <w:t xml:space="preserve"> program</w:t>
            </w:r>
          </w:p>
        </w:tc>
        <w:tc>
          <w:tcPr>
            <w:tcW w:w="6236" w:type="dxa"/>
            <w:vAlign w:val="center"/>
          </w:tcPr>
          <w:p w14:paraId="4F99262D" w14:textId="77777777" w:rsidR="00847908" w:rsidRDefault="00000000">
            <w:pPr>
              <w:spacing w:after="0"/>
            </w:pPr>
            <w:r>
              <w:rPr>
                <w:sz w:val="18"/>
              </w:rPr>
              <w:t>2027 Data-Driven UMKM; 2028 Financial Footprint &amp; Bankability; 2029 Scale-Up Capability; 2030 Replication &amp; Sustainability.</w:t>
            </w:r>
          </w:p>
        </w:tc>
      </w:tr>
    </w:tbl>
    <w:p w14:paraId="43DE334F" w14:textId="77777777" w:rsidR="00847908" w:rsidRDefault="00847908">
      <w:pPr>
        <w:spacing w:after="0"/>
      </w:pPr>
    </w:p>
    <w:p w14:paraId="3E63306C" w14:textId="77777777" w:rsidR="00847908" w:rsidRDefault="00000000">
      <w:pPr>
        <w:pStyle w:val="Heading1"/>
      </w:pPr>
      <w:r>
        <w:t>F. TUJUAN DAN MANFAAT</w:t>
      </w:r>
    </w:p>
    <w:p w14:paraId="7E456716" w14:textId="77777777" w:rsidR="00847908" w:rsidRDefault="00000000">
      <w:pPr>
        <w:pStyle w:val="Heading2"/>
      </w:pPr>
      <w:r>
        <w:t>1. Tujuan</w:t>
      </w:r>
    </w:p>
    <w:p w14:paraId="4790BE9D" w14:textId="77777777" w:rsidR="00847908" w:rsidRDefault="00000000">
      <w:pPr>
        <w:pStyle w:val="ListBullet"/>
        <w:spacing w:after="20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kapabilitas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digital </w:t>
      </w:r>
      <w:proofErr w:type="spellStart"/>
      <w:r>
        <w:t>pelaku</w:t>
      </w:r>
      <w:proofErr w:type="spellEnd"/>
      <w:r>
        <w:t xml:space="preserve"> UMKM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, </w:t>
      </w:r>
      <w:proofErr w:type="spellStart"/>
      <w:r>
        <w:t>mengklasifikasikan</w:t>
      </w:r>
      <w:proofErr w:type="spellEnd"/>
      <w:r>
        <w:t xml:space="preserve">, dan </w:t>
      </w:r>
      <w:proofErr w:type="spellStart"/>
      <w:r>
        <w:t>merangkum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dan </w:t>
      </w:r>
      <w:proofErr w:type="spellStart"/>
      <w:r>
        <w:t>konsisten</w:t>
      </w:r>
      <w:proofErr w:type="spellEnd"/>
      <w:r>
        <w:t>.</w:t>
      </w:r>
    </w:p>
    <w:p w14:paraId="16ED5E2F" w14:textId="77777777" w:rsidR="00847908" w:rsidRDefault="00000000">
      <w:pPr>
        <w:pStyle w:val="ListBullet"/>
        <w:spacing w:after="20"/>
      </w:pPr>
      <w:proofErr w:type="spellStart"/>
      <w:r>
        <w:lastRenderedPageBreak/>
        <w:t>Meningkatkan</w:t>
      </w:r>
      <w:proofErr w:type="spellEnd"/>
      <w:r>
        <w:t xml:space="preserve"> financial data literacy,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, kas, dan </w:t>
      </w:r>
      <w:proofErr w:type="spellStart"/>
      <w:r>
        <w:t>laba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>.</w:t>
      </w:r>
    </w:p>
    <w:p w14:paraId="2B43000D" w14:textId="77777777" w:rsidR="00847908" w:rsidRDefault="00000000">
      <w:pPr>
        <w:pStyle w:val="ListBullet"/>
        <w:spacing w:after="20"/>
      </w:pPr>
      <w:proofErr w:type="spellStart"/>
      <w:r>
        <w:t>Mendorong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stok</w:t>
      </w:r>
      <w:proofErr w:type="spellEnd"/>
      <w:r>
        <w:t xml:space="preserve">,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promosi</w:t>
      </w:r>
      <w:proofErr w:type="spellEnd"/>
      <w:r>
        <w:t xml:space="preserve">, dan modal </w:t>
      </w:r>
      <w:proofErr w:type="spellStart"/>
      <w:r>
        <w:t>kerja</w:t>
      </w:r>
      <w:proofErr w:type="spellEnd"/>
      <w:r>
        <w:t>.</w:t>
      </w:r>
    </w:p>
    <w:p w14:paraId="4465B76F" w14:textId="77777777" w:rsidR="00847908" w:rsidRDefault="00000000">
      <w:pPr>
        <w:pStyle w:val="ListBullet"/>
        <w:spacing w:after="20"/>
      </w:pPr>
      <w:proofErr w:type="spellStart"/>
      <w:r>
        <w:t>Menghasilkan</w:t>
      </w:r>
      <w:proofErr w:type="spellEnd"/>
      <w:r>
        <w:t xml:space="preserve"> model </w:t>
      </w:r>
      <w:proofErr w:type="spellStart"/>
      <w:r>
        <w:t>pendampingan</w:t>
      </w:r>
      <w:proofErr w:type="spellEnd"/>
      <w:r>
        <w:t xml:space="preserve"> From Records to Growth yang </w:t>
      </w:r>
      <w:proofErr w:type="spellStart"/>
      <w:r>
        <w:t>terukur</w:t>
      </w:r>
      <w:proofErr w:type="spellEnd"/>
      <w:r>
        <w:t xml:space="preserve">, </w:t>
      </w:r>
      <w:proofErr w:type="spellStart"/>
      <w:r>
        <w:t>praktis</w:t>
      </w:r>
      <w:proofErr w:type="spellEnd"/>
      <w:r>
        <w:t xml:space="preserve">,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direplikasi</w:t>
      </w:r>
      <w:proofErr w:type="spellEnd"/>
      <w:r>
        <w:t>.</w:t>
      </w:r>
    </w:p>
    <w:p w14:paraId="0D3AE675" w14:textId="77777777" w:rsidR="00847908" w:rsidRDefault="00000000">
      <w:pPr>
        <w:pStyle w:val="ListBullet"/>
        <w:spacing w:after="20"/>
      </w:pPr>
      <w:proofErr w:type="spellStart"/>
      <w:r>
        <w:t>Menghasilkan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data </w:t>
      </w:r>
      <w:proofErr w:type="spellStart"/>
      <w:r>
        <w:t>evaluasi</w:t>
      </w:r>
      <w:proofErr w:type="spellEnd"/>
      <w:r>
        <w:t xml:space="preserve"> program.</w:t>
      </w:r>
    </w:p>
    <w:p w14:paraId="27A7D4C5" w14:textId="77777777" w:rsidR="00847908" w:rsidRDefault="00000000">
      <w:pPr>
        <w:pStyle w:val="Heading2"/>
      </w:pPr>
      <w:r>
        <w:t>2. Manfaat</w:t>
      </w:r>
    </w:p>
    <w:p w14:paraId="6C9A613B" w14:textId="77777777" w:rsidR="00847908" w:rsidRDefault="00000000">
      <w:pPr>
        <w:jc w:val="both"/>
      </w:pPr>
      <w:r>
        <w:t xml:space="preserve">Bagi </w:t>
      </w:r>
      <w:proofErr w:type="spellStart"/>
      <w:r>
        <w:t>mitra</w:t>
      </w:r>
      <w:proofErr w:type="spellEnd"/>
      <w:r>
        <w:t xml:space="preserve">, program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keterampilan</w:t>
      </w:r>
      <w:proofErr w:type="spellEnd"/>
      <w:r>
        <w:t xml:space="preserve"> yang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. Bagi Program Studi </w:t>
      </w:r>
      <w:proofErr w:type="spellStart"/>
      <w:r>
        <w:t>Akuntansi</w:t>
      </w:r>
      <w:proofErr w:type="spellEnd"/>
      <w:r>
        <w:t xml:space="preserve"> dan Universitas Gorontalo,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hilirisasi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, dan </w:t>
      </w:r>
      <w:proofErr w:type="spellStart"/>
      <w:r>
        <w:t>pengabdian</w:t>
      </w:r>
      <w:proofErr w:type="spellEnd"/>
      <w:r>
        <w:t xml:space="preserve">. Bagi </w:t>
      </w:r>
      <w:proofErr w:type="spellStart"/>
      <w:r>
        <w:t>mahasiswa</w:t>
      </w:r>
      <w:proofErr w:type="spellEnd"/>
      <w:r>
        <w:t xml:space="preserve">, program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kontekstual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, dan </w:t>
      </w:r>
      <w:proofErr w:type="spellStart"/>
      <w:r>
        <w:t>evaluasi</w:t>
      </w:r>
      <w:proofErr w:type="spellEnd"/>
      <w:r>
        <w:t xml:space="preserve"> program. Bagi </w:t>
      </w:r>
      <w:proofErr w:type="spellStart"/>
      <w:r>
        <w:t>pemerintah</w:t>
      </w:r>
      <w:proofErr w:type="spellEnd"/>
      <w:r>
        <w:t>/</w:t>
      </w:r>
      <w:proofErr w:type="spellStart"/>
      <w:r>
        <w:t>komunitas</w:t>
      </w:r>
      <w:proofErr w:type="spellEnd"/>
      <w:r>
        <w:t xml:space="preserve">, program </w:t>
      </w:r>
      <w:proofErr w:type="spellStart"/>
      <w:r>
        <w:t>menawarkan</w:t>
      </w:r>
      <w:proofErr w:type="spellEnd"/>
      <w:r>
        <w:t xml:space="preserve"> model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direplikasi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efektivitasnya</w:t>
      </w:r>
      <w:proofErr w:type="spellEnd"/>
      <w:r>
        <w:t xml:space="preserve"> </w:t>
      </w:r>
      <w:proofErr w:type="spellStart"/>
      <w:r>
        <w:t>dinilai</w:t>
      </w:r>
      <w:proofErr w:type="spellEnd"/>
      <w:r>
        <w:t>.</w:t>
      </w:r>
    </w:p>
    <w:p w14:paraId="79910233" w14:textId="77777777" w:rsidR="00847908" w:rsidRDefault="00000000">
      <w:pPr>
        <w:pStyle w:val="Heading1"/>
      </w:pPr>
      <w:r>
        <w:t>G. SOLUSI DAN METODE PELAKSANAAN</w:t>
      </w:r>
    </w:p>
    <w:p w14:paraId="4B0E62C7" w14:textId="77777777" w:rsidR="00847908" w:rsidRDefault="00000000">
      <w:pPr>
        <w:jc w:val="both"/>
      </w:pPr>
      <w:r>
        <w:t xml:space="preserve">Program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participatory capacity building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one-group pretest-posttest. Desain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, </w:t>
      </w:r>
      <w:proofErr w:type="spellStart"/>
      <w:r>
        <w:t>realistis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, dan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sebelum-sesudah</w:t>
      </w:r>
      <w:proofErr w:type="spellEnd"/>
      <w:r>
        <w:t xml:space="preserve"> </w:t>
      </w:r>
      <w:proofErr w:type="spellStart"/>
      <w:r>
        <w:t>didokumentasikan</w:t>
      </w:r>
      <w:proofErr w:type="spellEnd"/>
      <w:r>
        <w:t xml:space="preserve">. Hasil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ditafsirkan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kausalitas</w:t>
      </w:r>
      <w:proofErr w:type="spellEnd"/>
      <w:r>
        <w:t xml:space="preserve"> </w:t>
      </w:r>
      <w:proofErr w:type="spellStart"/>
      <w:r>
        <w:t>eksperimental</w:t>
      </w:r>
      <w:proofErr w:type="spellEnd"/>
      <w:r>
        <w:t xml:space="preserve"> </w:t>
      </w:r>
      <w:proofErr w:type="spellStart"/>
      <w:r>
        <w:t>murni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. Desain </w:t>
      </w:r>
      <w:proofErr w:type="spellStart"/>
      <w:r>
        <w:t>evaluasi</w:t>
      </w:r>
      <w:proofErr w:type="spellEnd"/>
      <w:r>
        <w:t>: O1 (baseline/pretest) → X (</w:t>
      </w:r>
      <w:proofErr w:type="spellStart"/>
      <w:r>
        <w:t>pelatihan</w:t>
      </w:r>
      <w:proofErr w:type="spellEnd"/>
      <w:r>
        <w:t xml:space="preserve"> + </w:t>
      </w:r>
      <w:proofErr w:type="spellStart"/>
      <w:r>
        <w:t>praktik</w:t>
      </w:r>
      <w:proofErr w:type="spellEnd"/>
      <w:r>
        <w:t xml:space="preserve"> + mentoring) → O2 (posttest) → M (monitoring </w:t>
      </w:r>
      <w:proofErr w:type="spellStart"/>
      <w:r>
        <w:t>implementasi</w:t>
      </w:r>
      <w:proofErr w:type="spellEnd"/>
      <w:r>
        <w:t>).</w:t>
      </w:r>
    </w:p>
    <w:p w14:paraId="01F036B3" w14:textId="77777777" w:rsidR="00847908" w:rsidRDefault="00000000">
      <w:pPr>
        <w:jc w:val="both"/>
      </w:pPr>
      <w:proofErr w:type="spellStart"/>
      <w:r>
        <w:t>Sasaran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20–30 UMKM </w:t>
      </w:r>
      <w:proofErr w:type="spellStart"/>
      <w:r>
        <w:t>aktif</w:t>
      </w:r>
      <w:proofErr w:type="spellEnd"/>
      <w:r>
        <w:t xml:space="preserve"> di Gorontalo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minimal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, </w:t>
      </w:r>
      <w:proofErr w:type="spellStart"/>
      <w:r>
        <w:t>pemilik</w:t>
      </w:r>
      <w:proofErr w:type="spellEnd"/>
      <w:r>
        <w:t>/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,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telepon</w:t>
      </w:r>
      <w:proofErr w:type="spellEnd"/>
      <w:r>
        <w:t xml:space="preserve"> </w:t>
      </w:r>
      <w:proofErr w:type="spellStart"/>
      <w:r>
        <w:t>pintar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catatan</w:t>
      </w:r>
      <w:proofErr w:type="spellEnd"/>
      <w:r>
        <w:t>/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. Data </w:t>
      </w:r>
      <w:proofErr w:type="spellStart"/>
      <w:r>
        <w:t>sensitif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dipublikasikan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4535"/>
        <w:gridCol w:w="3402"/>
      </w:tblGrid>
      <w:tr w:rsidR="00847908" w14:paraId="14FA68D1" w14:textId="77777777">
        <w:trPr>
          <w:jc w:val="center"/>
        </w:trPr>
        <w:tc>
          <w:tcPr>
            <w:tcW w:w="1701" w:type="dxa"/>
            <w:shd w:val="clear" w:color="auto" w:fill="D9EAF7"/>
            <w:vAlign w:val="center"/>
          </w:tcPr>
          <w:p w14:paraId="776F32A9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Tahap</w:t>
            </w:r>
            <w:proofErr w:type="spellEnd"/>
          </w:p>
        </w:tc>
        <w:tc>
          <w:tcPr>
            <w:tcW w:w="4535" w:type="dxa"/>
            <w:shd w:val="clear" w:color="auto" w:fill="D9EAF7"/>
            <w:vAlign w:val="center"/>
          </w:tcPr>
          <w:p w14:paraId="7FF78217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Aktivitas</w:t>
            </w:r>
            <w:proofErr w:type="spellEnd"/>
            <w:r>
              <w:rPr>
                <w:b/>
                <w:sz w:val="18"/>
              </w:rPr>
              <w:t xml:space="preserve"> Utama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5546B77F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 xml:space="preserve">Output </w:t>
            </w:r>
            <w:proofErr w:type="spellStart"/>
            <w:r>
              <w:rPr>
                <w:b/>
                <w:sz w:val="18"/>
              </w:rPr>
              <w:t>Langsung</w:t>
            </w:r>
            <w:proofErr w:type="spellEnd"/>
          </w:p>
        </w:tc>
      </w:tr>
      <w:tr w:rsidR="00847908" w14:paraId="1FA7B941" w14:textId="77777777">
        <w:trPr>
          <w:jc w:val="center"/>
        </w:trPr>
        <w:tc>
          <w:tcPr>
            <w:tcW w:w="1701" w:type="dxa"/>
            <w:vAlign w:val="center"/>
          </w:tcPr>
          <w:p w14:paraId="6593E00F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1. </w:t>
            </w:r>
            <w:proofErr w:type="spellStart"/>
            <w:r>
              <w:rPr>
                <w:sz w:val="18"/>
              </w:rPr>
              <w:t>Persiapan</w:t>
            </w:r>
            <w:proofErr w:type="spellEnd"/>
            <w:r>
              <w:rPr>
                <w:sz w:val="18"/>
              </w:rPr>
              <w:t xml:space="preserve"> &amp; baseline</w:t>
            </w:r>
          </w:p>
        </w:tc>
        <w:tc>
          <w:tcPr>
            <w:tcW w:w="4535" w:type="dxa"/>
            <w:vAlign w:val="center"/>
          </w:tcPr>
          <w:p w14:paraId="750779E2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Koordinasi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profil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, pretest, audit </w:t>
            </w: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kebutuhan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belajar</w:t>
            </w:r>
            <w:proofErr w:type="spellEnd"/>
          </w:p>
        </w:tc>
        <w:tc>
          <w:tcPr>
            <w:tcW w:w="3402" w:type="dxa"/>
            <w:vAlign w:val="center"/>
          </w:tcPr>
          <w:p w14:paraId="3ADBDC85" w14:textId="77777777" w:rsidR="00847908" w:rsidRDefault="00000000">
            <w:pPr>
              <w:spacing w:after="0"/>
            </w:pPr>
            <w:r>
              <w:rPr>
                <w:sz w:val="18"/>
              </w:rPr>
              <w:t>Database baseline</w:t>
            </w:r>
          </w:p>
        </w:tc>
      </w:tr>
      <w:tr w:rsidR="00847908" w14:paraId="0D73BBFD" w14:textId="77777777">
        <w:trPr>
          <w:jc w:val="center"/>
        </w:trPr>
        <w:tc>
          <w:tcPr>
            <w:tcW w:w="1701" w:type="dxa"/>
            <w:vAlign w:val="center"/>
          </w:tcPr>
          <w:p w14:paraId="007AAB6A" w14:textId="77777777" w:rsidR="00847908" w:rsidRDefault="00000000">
            <w:pPr>
              <w:spacing w:after="0"/>
            </w:pPr>
            <w:r>
              <w:rPr>
                <w:sz w:val="18"/>
              </w:rPr>
              <w:t>2. Record it</w:t>
            </w:r>
          </w:p>
        </w:tc>
        <w:tc>
          <w:tcPr>
            <w:tcW w:w="4535" w:type="dxa"/>
            <w:vAlign w:val="center"/>
          </w:tcPr>
          <w:p w14:paraId="7D0EA8D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Pemisahan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bukti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transaksi</w:t>
            </w:r>
            <w:proofErr w:type="spellEnd"/>
            <w:r>
              <w:rPr>
                <w:sz w:val="18"/>
              </w:rPr>
              <w:t xml:space="preserve">, kas </w:t>
            </w:r>
            <w:proofErr w:type="spellStart"/>
            <w:r>
              <w:rPr>
                <w:sz w:val="18"/>
              </w:rPr>
              <w:t>masuk-keluar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penjualan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biaya</w:t>
            </w:r>
            <w:proofErr w:type="spellEnd"/>
          </w:p>
        </w:tc>
        <w:tc>
          <w:tcPr>
            <w:tcW w:w="3402" w:type="dxa"/>
            <w:vAlign w:val="center"/>
          </w:tcPr>
          <w:p w14:paraId="36704E2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Template </w:t>
            </w:r>
            <w:proofErr w:type="spellStart"/>
            <w:r>
              <w:rPr>
                <w:sz w:val="18"/>
              </w:rPr>
              <w:t>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aktif</w:t>
            </w:r>
            <w:proofErr w:type="spellEnd"/>
          </w:p>
        </w:tc>
      </w:tr>
      <w:tr w:rsidR="00847908" w14:paraId="45DB6AA8" w14:textId="77777777">
        <w:trPr>
          <w:jc w:val="center"/>
        </w:trPr>
        <w:tc>
          <w:tcPr>
            <w:tcW w:w="1701" w:type="dxa"/>
            <w:vAlign w:val="center"/>
          </w:tcPr>
          <w:p w14:paraId="2BFF8FC2" w14:textId="77777777" w:rsidR="00847908" w:rsidRDefault="00000000">
            <w:pPr>
              <w:spacing w:after="0"/>
            </w:pPr>
            <w:r>
              <w:rPr>
                <w:sz w:val="18"/>
              </w:rPr>
              <w:t>3. Read it</w:t>
            </w:r>
          </w:p>
        </w:tc>
        <w:tc>
          <w:tcPr>
            <w:tcW w:w="4535" w:type="dxa"/>
            <w:vAlign w:val="center"/>
          </w:tcPr>
          <w:p w14:paraId="063ADDD2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Rekap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laba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sederhana</w:t>
            </w:r>
            <w:proofErr w:type="spellEnd"/>
            <w:r>
              <w:rPr>
                <w:sz w:val="18"/>
              </w:rPr>
              <w:t xml:space="preserve">, kas, </w:t>
            </w:r>
            <w:proofErr w:type="spellStart"/>
            <w:r>
              <w:rPr>
                <w:sz w:val="18"/>
              </w:rPr>
              <w:t>biaya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tren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penjualan</w:t>
            </w:r>
            <w:proofErr w:type="spellEnd"/>
          </w:p>
        </w:tc>
        <w:tc>
          <w:tcPr>
            <w:tcW w:w="3402" w:type="dxa"/>
            <w:vAlign w:val="center"/>
          </w:tcPr>
          <w:p w14:paraId="1B5C7AB0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Ringkasan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</w:p>
        </w:tc>
      </w:tr>
      <w:tr w:rsidR="00847908" w14:paraId="107AA412" w14:textId="77777777">
        <w:trPr>
          <w:jc w:val="center"/>
        </w:trPr>
        <w:tc>
          <w:tcPr>
            <w:tcW w:w="1701" w:type="dxa"/>
            <w:vAlign w:val="center"/>
          </w:tcPr>
          <w:p w14:paraId="0D979C21" w14:textId="77777777" w:rsidR="00847908" w:rsidRDefault="00000000">
            <w:pPr>
              <w:spacing w:after="0"/>
            </w:pPr>
            <w:r>
              <w:rPr>
                <w:sz w:val="18"/>
              </w:rPr>
              <w:t>4. Decide it</w:t>
            </w:r>
          </w:p>
        </w:tc>
        <w:tc>
          <w:tcPr>
            <w:tcW w:w="4535" w:type="dxa"/>
            <w:vAlign w:val="center"/>
          </w:tcPr>
          <w:p w14:paraId="0C4D6373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Latihan </w:t>
            </w:r>
            <w:proofErr w:type="spellStart"/>
            <w:r>
              <w:rPr>
                <w:sz w:val="18"/>
              </w:rPr>
              <w:t>keputusan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harga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stok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biaya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produk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promosi</w:t>
            </w:r>
            <w:proofErr w:type="spellEnd"/>
            <w:r>
              <w:rPr>
                <w:sz w:val="18"/>
              </w:rPr>
              <w:t xml:space="preserve">, modal </w:t>
            </w:r>
            <w:proofErr w:type="spellStart"/>
            <w:r>
              <w:rPr>
                <w:sz w:val="18"/>
              </w:rPr>
              <w:t>kerja</w:t>
            </w:r>
            <w:proofErr w:type="spellEnd"/>
          </w:p>
        </w:tc>
        <w:tc>
          <w:tcPr>
            <w:tcW w:w="3402" w:type="dxa"/>
            <w:vAlign w:val="center"/>
          </w:tcPr>
          <w:p w14:paraId="0FECF4DE" w14:textId="77777777" w:rsidR="00847908" w:rsidRDefault="00000000">
            <w:pPr>
              <w:spacing w:after="0"/>
            </w:pPr>
            <w:r>
              <w:rPr>
                <w:sz w:val="18"/>
              </w:rPr>
              <w:t>Decision log</w:t>
            </w:r>
          </w:p>
        </w:tc>
      </w:tr>
      <w:tr w:rsidR="00847908" w14:paraId="3BD7D1F0" w14:textId="77777777">
        <w:trPr>
          <w:jc w:val="center"/>
        </w:trPr>
        <w:tc>
          <w:tcPr>
            <w:tcW w:w="1701" w:type="dxa"/>
            <w:vAlign w:val="center"/>
          </w:tcPr>
          <w:p w14:paraId="4BF4FB97" w14:textId="77777777" w:rsidR="00847908" w:rsidRDefault="00000000">
            <w:pPr>
              <w:spacing w:after="0"/>
            </w:pPr>
            <w:r>
              <w:rPr>
                <w:sz w:val="18"/>
              </w:rPr>
              <w:t>5. Mentor it</w:t>
            </w:r>
          </w:p>
        </w:tc>
        <w:tc>
          <w:tcPr>
            <w:tcW w:w="4535" w:type="dxa"/>
            <w:vAlign w:val="center"/>
          </w:tcPr>
          <w:p w14:paraId="10649A6A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Klinik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kelompok</w:t>
            </w:r>
            <w:proofErr w:type="spellEnd"/>
            <w:r>
              <w:rPr>
                <w:sz w:val="18"/>
              </w:rPr>
              <w:t xml:space="preserve">/individual, </w:t>
            </w:r>
            <w:proofErr w:type="spellStart"/>
            <w:r>
              <w:rPr>
                <w:sz w:val="18"/>
              </w:rPr>
              <w:t>koreksi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catatan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penyelesaian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kendala</w:t>
            </w:r>
            <w:proofErr w:type="spellEnd"/>
          </w:p>
        </w:tc>
        <w:tc>
          <w:tcPr>
            <w:tcW w:w="3402" w:type="dxa"/>
            <w:vAlign w:val="center"/>
          </w:tcPr>
          <w:p w14:paraId="7E847DB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Penerapan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konsisten</w:t>
            </w:r>
            <w:proofErr w:type="spellEnd"/>
          </w:p>
        </w:tc>
      </w:tr>
      <w:tr w:rsidR="00847908" w14:paraId="7FC56B65" w14:textId="77777777">
        <w:trPr>
          <w:jc w:val="center"/>
        </w:trPr>
        <w:tc>
          <w:tcPr>
            <w:tcW w:w="1701" w:type="dxa"/>
            <w:vAlign w:val="center"/>
          </w:tcPr>
          <w:p w14:paraId="619DB2C9" w14:textId="77777777" w:rsidR="00847908" w:rsidRDefault="00000000">
            <w:pPr>
              <w:spacing w:after="0"/>
            </w:pPr>
            <w:r>
              <w:rPr>
                <w:sz w:val="18"/>
              </w:rPr>
              <w:t>6. Evaluate it</w:t>
            </w:r>
          </w:p>
        </w:tc>
        <w:tc>
          <w:tcPr>
            <w:tcW w:w="4535" w:type="dxa"/>
            <w:vAlign w:val="center"/>
          </w:tcPr>
          <w:p w14:paraId="79E0B79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Posttest, audit </w:t>
            </w:r>
            <w:proofErr w:type="spellStart"/>
            <w:r>
              <w:rPr>
                <w:sz w:val="18"/>
              </w:rPr>
              <w:t>catatan</w:t>
            </w:r>
            <w:proofErr w:type="spellEnd"/>
            <w:r>
              <w:rPr>
                <w:sz w:val="18"/>
              </w:rPr>
              <w:t xml:space="preserve">, checklist, </w:t>
            </w:r>
            <w:proofErr w:type="spellStart"/>
            <w:r>
              <w:rPr>
                <w:sz w:val="18"/>
              </w:rPr>
              <w:t>wawancara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singkat</w:t>
            </w:r>
            <w:proofErr w:type="spellEnd"/>
          </w:p>
        </w:tc>
        <w:tc>
          <w:tcPr>
            <w:tcW w:w="3402" w:type="dxa"/>
            <w:vAlign w:val="center"/>
          </w:tcPr>
          <w:p w14:paraId="3CF0DFC5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Outcome + </w:t>
            </w:r>
            <w:proofErr w:type="spellStart"/>
            <w:r>
              <w:rPr>
                <w:sz w:val="18"/>
              </w:rPr>
              <w:t>bahan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artikel</w:t>
            </w:r>
            <w:proofErr w:type="spellEnd"/>
          </w:p>
        </w:tc>
      </w:tr>
    </w:tbl>
    <w:p w14:paraId="53B5F1EF" w14:textId="77777777" w:rsidR="00847908" w:rsidRDefault="00847908">
      <w:pPr>
        <w:spacing w:after="0"/>
      </w:pPr>
    </w:p>
    <w:p w14:paraId="060F3B90" w14:textId="77777777" w:rsidR="00847908" w:rsidRDefault="00000000">
      <w:pPr>
        <w:jc w:val="both"/>
      </w:pPr>
      <w:proofErr w:type="spellStart"/>
      <w:r>
        <w:t>Perangkat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From Records to Growth/SMART Records, template spreadsheet </w:t>
      </w:r>
      <w:proofErr w:type="spellStart"/>
      <w:r>
        <w:t>sederhana</w:t>
      </w:r>
      <w:proofErr w:type="spellEnd"/>
      <w:r>
        <w:t xml:space="preserve">, checklist </w:t>
      </w:r>
      <w:proofErr w:type="spellStart"/>
      <w:r>
        <w:t>pemisahan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dan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, </w:t>
      </w:r>
      <w:proofErr w:type="spellStart"/>
      <w:r>
        <w:t>lembar</w:t>
      </w:r>
      <w:proofErr w:type="spellEnd"/>
      <w:r>
        <w:t xml:space="preserve">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Decision Log. Mitra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mobilisasi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, </w:t>
      </w:r>
      <w:proofErr w:type="spellStart"/>
      <w:r>
        <w:t>penjadwalan</w:t>
      </w:r>
      <w:proofErr w:type="spellEnd"/>
      <w:r>
        <w:t xml:space="preserve">,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,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aktual</w:t>
      </w:r>
      <w:proofErr w:type="spellEnd"/>
      <w:r>
        <w:t xml:space="preserve">, dan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.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baseline, </w:t>
      </w:r>
      <w:proofErr w:type="spellStart"/>
      <w:r>
        <w:t>fasilitasi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, </w:t>
      </w:r>
      <w:proofErr w:type="spellStart"/>
      <w:r>
        <w:t>digitalisasi</w:t>
      </w:r>
      <w:proofErr w:type="spellEnd"/>
      <w:r>
        <w:t xml:space="preserve"> template, </w:t>
      </w:r>
      <w:proofErr w:type="spellStart"/>
      <w:r>
        <w:t>dokumentasi</w:t>
      </w:r>
      <w:proofErr w:type="spellEnd"/>
      <w:r>
        <w:t xml:space="preserve">, monitoring, dan </w:t>
      </w:r>
      <w:proofErr w:type="spellStart"/>
      <w:r>
        <w:t>pengolahan</w:t>
      </w:r>
      <w:proofErr w:type="spellEnd"/>
      <w:r>
        <w:t xml:space="preserve"> data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supervisi</w:t>
      </w:r>
      <w:proofErr w:type="spellEnd"/>
      <w:r>
        <w:t xml:space="preserve"> </w:t>
      </w:r>
      <w:proofErr w:type="spellStart"/>
      <w:r>
        <w:t>dosen</w:t>
      </w:r>
      <w:proofErr w:type="spellEnd"/>
      <w:r>
        <w:t>.</w:t>
      </w:r>
    </w:p>
    <w:p w14:paraId="116CBFB5" w14:textId="77777777" w:rsidR="00847908" w:rsidRDefault="00000000">
      <w:pPr>
        <w:jc w:val="both"/>
      </w:pPr>
      <w:proofErr w:type="spellStart"/>
      <w:r>
        <w:t>Evaluasi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Digital Accounting Capability, Financial Data Literacy, Data-Driven Decision Capability, dan </w:t>
      </w:r>
      <w:proofErr w:type="spellStart"/>
      <w:r>
        <w:t>konsistensi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. Skor pretest-posttest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. Jika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selisih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normalitas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paired-samples t-test;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, Wilcoxon signed-rank test.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biner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McNemar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. Effect size </w:t>
      </w:r>
      <w:proofErr w:type="spellStart"/>
      <w:r>
        <w:t>dilaporkan</w:t>
      </w:r>
      <w:proofErr w:type="spellEnd"/>
      <w:r>
        <w:t xml:space="preserve"> agar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signifikansi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 xml:space="preserve">. Checklist, </w:t>
      </w:r>
      <w:proofErr w:type="spellStart"/>
      <w:r>
        <w:t>catatan</w:t>
      </w:r>
      <w:proofErr w:type="spellEnd"/>
      <w:r>
        <w:t xml:space="preserve">, dan decision log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triangulasi</w:t>
      </w:r>
      <w:proofErr w:type="spellEnd"/>
      <w:r>
        <w:t>.</w:t>
      </w:r>
    </w:p>
    <w:p w14:paraId="140345AB" w14:textId="77777777" w:rsidR="00847908" w:rsidRDefault="00000000">
      <w:pPr>
        <w:pStyle w:val="Heading1"/>
      </w:pPr>
      <w:r>
        <w:t>H. TARGET OUTPUT, OUTCOME, DAN DAMPAK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7"/>
        <w:gridCol w:w="2438"/>
        <w:gridCol w:w="2268"/>
        <w:gridCol w:w="1701"/>
        <w:gridCol w:w="1701"/>
      </w:tblGrid>
      <w:tr w:rsidR="00847908" w14:paraId="778CE3D3" w14:textId="77777777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5C946C76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Tingkat</w:t>
            </w:r>
          </w:p>
        </w:tc>
        <w:tc>
          <w:tcPr>
            <w:tcW w:w="2438" w:type="dxa"/>
            <w:shd w:val="clear" w:color="auto" w:fill="D9EAF7"/>
            <w:vAlign w:val="center"/>
          </w:tcPr>
          <w:p w14:paraId="4511E5AD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Target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5AA4EC85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Indikator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Ukur</w:t>
            </w:r>
            <w:proofErr w:type="spellEnd"/>
          </w:p>
        </w:tc>
        <w:tc>
          <w:tcPr>
            <w:tcW w:w="1701" w:type="dxa"/>
            <w:shd w:val="clear" w:color="auto" w:fill="D9EAF7"/>
            <w:vAlign w:val="center"/>
          </w:tcPr>
          <w:p w14:paraId="04129FE2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Kondisi</w:t>
            </w:r>
            <w:proofErr w:type="spellEnd"/>
            <w:r>
              <w:rPr>
                <w:b/>
                <w:sz w:val="18"/>
              </w:rPr>
              <w:t xml:space="preserve"> Awal/Baseline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598C545A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Target Akhir</w:t>
            </w:r>
          </w:p>
        </w:tc>
      </w:tr>
      <w:tr w:rsidR="00847908" w14:paraId="2DEBC1B8" w14:textId="77777777">
        <w:trPr>
          <w:jc w:val="center"/>
        </w:trPr>
        <w:tc>
          <w:tcPr>
            <w:tcW w:w="1361" w:type="dxa"/>
            <w:vAlign w:val="center"/>
          </w:tcPr>
          <w:p w14:paraId="730CFB67" w14:textId="77777777" w:rsidR="00847908" w:rsidRDefault="00000000">
            <w:pPr>
              <w:spacing w:after="0"/>
            </w:pPr>
            <w:r>
              <w:rPr>
                <w:sz w:val="18"/>
              </w:rPr>
              <w:t>Output</w:t>
            </w:r>
          </w:p>
        </w:tc>
        <w:tc>
          <w:tcPr>
            <w:tcW w:w="2438" w:type="dxa"/>
            <w:vAlign w:val="center"/>
          </w:tcPr>
          <w:p w14:paraId="54159208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Peserta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mengikuti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pelatihan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praktik</w:t>
            </w:r>
            <w:proofErr w:type="spellEnd"/>
          </w:p>
        </w:tc>
        <w:tc>
          <w:tcPr>
            <w:tcW w:w="2268" w:type="dxa"/>
            <w:vAlign w:val="center"/>
          </w:tcPr>
          <w:p w14:paraId="5A90213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Daftar </w:t>
            </w:r>
            <w:proofErr w:type="spellStart"/>
            <w:r>
              <w:rPr>
                <w:sz w:val="18"/>
              </w:rPr>
              <w:t>hadir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dokumentasi</w:t>
            </w:r>
            <w:proofErr w:type="spellEnd"/>
          </w:p>
        </w:tc>
        <w:tc>
          <w:tcPr>
            <w:tcW w:w="1701" w:type="dxa"/>
            <w:vAlign w:val="center"/>
          </w:tcPr>
          <w:p w14:paraId="6657DCF3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Diverifikasi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Bln</w:t>
            </w:r>
            <w:proofErr w:type="spellEnd"/>
            <w:r>
              <w:rPr>
                <w:sz w:val="18"/>
              </w:rPr>
              <w:t xml:space="preserve"> 1</w:t>
            </w:r>
          </w:p>
        </w:tc>
        <w:tc>
          <w:tcPr>
            <w:tcW w:w="1701" w:type="dxa"/>
            <w:vAlign w:val="center"/>
          </w:tcPr>
          <w:p w14:paraId="53C45488" w14:textId="77777777" w:rsidR="00847908" w:rsidRDefault="00000000">
            <w:pPr>
              <w:spacing w:after="0"/>
            </w:pPr>
            <w:r>
              <w:rPr>
                <w:sz w:val="18"/>
              </w:rPr>
              <w:t>≥20 UMKM</w:t>
            </w:r>
          </w:p>
        </w:tc>
      </w:tr>
      <w:tr w:rsidR="00847908" w14:paraId="20A3AA7F" w14:textId="77777777">
        <w:trPr>
          <w:jc w:val="center"/>
        </w:trPr>
        <w:tc>
          <w:tcPr>
            <w:tcW w:w="1361" w:type="dxa"/>
            <w:vAlign w:val="center"/>
          </w:tcPr>
          <w:p w14:paraId="4873814A" w14:textId="77777777" w:rsidR="00847908" w:rsidRDefault="00000000">
            <w:pPr>
              <w:spacing w:after="0"/>
            </w:pPr>
            <w:r>
              <w:rPr>
                <w:sz w:val="18"/>
              </w:rPr>
              <w:t>Output</w:t>
            </w:r>
          </w:p>
        </w:tc>
        <w:tc>
          <w:tcPr>
            <w:tcW w:w="2438" w:type="dxa"/>
            <w:vAlign w:val="center"/>
          </w:tcPr>
          <w:p w14:paraId="1233DEB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Modul, template, decision log </w:t>
            </w:r>
            <w:proofErr w:type="spellStart"/>
            <w:r>
              <w:rPr>
                <w:sz w:val="18"/>
              </w:rPr>
              <w:t>tersedia</w:t>
            </w:r>
            <w:proofErr w:type="spellEnd"/>
          </w:p>
        </w:tc>
        <w:tc>
          <w:tcPr>
            <w:tcW w:w="2268" w:type="dxa"/>
            <w:vAlign w:val="center"/>
          </w:tcPr>
          <w:p w14:paraId="6AF48685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Dokumen</w:t>
            </w:r>
            <w:proofErr w:type="spellEnd"/>
            <w:r>
              <w:rPr>
                <w:sz w:val="18"/>
              </w:rPr>
              <w:t xml:space="preserve"> final</w:t>
            </w:r>
          </w:p>
        </w:tc>
        <w:tc>
          <w:tcPr>
            <w:tcW w:w="1701" w:type="dxa"/>
            <w:vAlign w:val="center"/>
          </w:tcPr>
          <w:p w14:paraId="41D98D4F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Belum </w:t>
            </w:r>
            <w:proofErr w:type="spellStart"/>
            <w:r>
              <w:rPr>
                <w:sz w:val="18"/>
              </w:rPr>
              <w:t>tersedia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sebagai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paket</w:t>
            </w:r>
            <w:proofErr w:type="spellEnd"/>
            <w:r>
              <w:rPr>
                <w:sz w:val="18"/>
              </w:rPr>
              <w:t xml:space="preserve"> program</w:t>
            </w:r>
          </w:p>
        </w:tc>
        <w:tc>
          <w:tcPr>
            <w:tcW w:w="1701" w:type="dxa"/>
            <w:vAlign w:val="center"/>
          </w:tcPr>
          <w:p w14:paraId="520EE63E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paket</w:t>
            </w:r>
            <w:proofErr w:type="spellEnd"/>
          </w:p>
        </w:tc>
      </w:tr>
      <w:tr w:rsidR="00847908" w14:paraId="15CF9D01" w14:textId="77777777">
        <w:trPr>
          <w:jc w:val="center"/>
        </w:trPr>
        <w:tc>
          <w:tcPr>
            <w:tcW w:w="1361" w:type="dxa"/>
            <w:vAlign w:val="center"/>
          </w:tcPr>
          <w:p w14:paraId="41D09909" w14:textId="77777777" w:rsidR="00847908" w:rsidRDefault="00000000">
            <w:pPr>
              <w:spacing w:after="0"/>
            </w:pPr>
            <w:r>
              <w:rPr>
                <w:sz w:val="18"/>
              </w:rPr>
              <w:lastRenderedPageBreak/>
              <w:t>Outcome</w:t>
            </w:r>
          </w:p>
        </w:tc>
        <w:tc>
          <w:tcPr>
            <w:tcW w:w="2438" w:type="dxa"/>
            <w:vAlign w:val="center"/>
          </w:tcPr>
          <w:p w14:paraId="7A8BD25F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dasar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mandiri</w:t>
            </w:r>
            <w:proofErr w:type="spellEnd"/>
          </w:p>
        </w:tc>
        <w:tc>
          <w:tcPr>
            <w:tcW w:w="2268" w:type="dxa"/>
            <w:vAlign w:val="center"/>
          </w:tcPr>
          <w:p w14:paraId="61127A20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Audit </w:t>
            </w:r>
            <w:proofErr w:type="spellStart"/>
            <w:r>
              <w:rPr>
                <w:sz w:val="18"/>
              </w:rPr>
              <w:t>catatan</w:t>
            </w:r>
            <w:proofErr w:type="spellEnd"/>
            <w:r>
              <w:rPr>
                <w:sz w:val="18"/>
              </w:rPr>
              <w:t>/checklist</w:t>
            </w:r>
          </w:p>
        </w:tc>
        <w:tc>
          <w:tcPr>
            <w:tcW w:w="1701" w:type="dxa"/>
            <w:vAlign w:val="center"/>
          </w:tcPr>
          <w:p w14:paraId="1CE401F5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Diukur</w:t>
            </w:r>
            <w:proofErr w:type="spellEnd"/>
            <w:r>
              <w:rPr>
                <w:sz w:val="18"/>
              </w:rPr>
              <w:t xml:space="preserve"> baseline</w:t>
            </w:r>
          </w:p>
        </w:tc>
        <w:tc>
          <w:tcPr>
            <w:tcW w:w="1701" w:type="dxa"/>
            <w:vAlign w:val="center"/>
          </w:tcPr>
          <w:p w14:paraId="722BCFCB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≥80% </w:t>
            </w:r>
            <w:proofErr w:type="spellStart"/>
            <w:r>
              <w:rPr>
                <w:sz w:val="18"/>
              </w:rPr>
              <w:t>peserta</w:t>
            </w:r>
            <w:proofErr w:type="spellEnd"/>
          </w:p>
        </w:tc>
      </w:tr>
      <w:tr w:rsidR="00847908" w14:paraId="7ECE7CAE" w14:textId="77777777">
        <w:trPr>
          <w:jc w:val="center"/>
        </w:trPr>
        <w:tc>
          <w:tcPr>
            <w:tcW w:w="1361" w:type="dxa"/>
            <w:vAlign w:val="center"/>
          </w:tcPr>
          <w:p w14:paraId="58C6E563" w14:textId="77777777" w:rsidR="00847908" w:rsidRDefault="00000000">
            <w:pPr>
              <w:spacing w:after="0"/>
            </w:pPr>
            <w:r>
              <w:rPr>
                <w:sz w:val="18"/>
              </w:rPr>
              <w:t>Outcome</w:t>
            </w:r>
          </w:p>
        </w:tc>
        <w:tc>
          <w:tcPr>
            <w:tcW w:w="2438" w:type="dxa"/>
            <w:vAlign w:val="center"/>
          </w:tcPr>
          <w:p w14:paraId="615ADF6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Membaca</w:t>
            </w:r>
            <w:proofErr w:type="spellEnd"/>
            <w:r>
              <w:rPr>
                <w:sz w:val="18"/>
              </w:rPr>
              <w:t xml:space="preserve"> ≥3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</w:p>
        </w:tc>
        <w:tc>
          <w:tcPr>
            <w:tcW w:w="2268" w:type="dxa"/>
            <w:vAlign w:val="center"/>
          </w:tcPr>
          <w:p w14:paraId="763872F6" w14:textId="77777777" w:rsidR="00847908" w:rsidRDefault="00000000">
            <w:pPr>
              <w:spacing w:after="0"/>
            </w:pPr>
            <w:r>
              <w:rPr>
                <w:sz w:val="18"/>
              </w:rPr>
              <w:t>Posttest/</w:t>
            </w:r>
            <w:proofErr w:type="spellStart"/>
            <w:r>
              <w:rPr>
                <w:sz w:val="18"/>
              </w:rPr>
              <w:t>lembar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kasus</w:t>
            </w:r>
            <w:proofErr w:type="spellEnd"/>
          </w:p>
        </w:tc>
        <w:tc>
          <w:tcPr>
            <w:tcW w:w="1701" w:type="dxa"/>
            <w:vAlign w:val="center"/>
          </w:tcPr>
          <w:p w14:paraId="6E9F48B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Diukur</w:t>
            </w:r>
            <w:proofErr w:type="spellEnd"/>
            <w:r>
              <w:rPr>
                <w:sz w:val="18"/>
              </w:rPr>
              <w:t xml:space="preserve"> baseline</w:t>
            </w:r>
          </w:p>
        </w:tc>
        <w:tc>
          <w:tcPr>
            <w:tcW w:w="1701" w:type="dxa"/>
            <w:vAlign w:val="center"/>
          </w:tcPr>
          <w:p w14:paraId="6FB49BEB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≥75% </w:t>
            </w:r>
            <w:proofErr w:type="spellStart"/>
            <w:r>
              <w:rPr>
                <w:sz w:val="18"/>
              </w:rPr>
              <w:t>peserta</w:t>
            </w:r>
            <w:proofErr w:type="spellEnd"/>
          </w:p>
        </w:tc>
      </w:tr>
      <w:tr w:rsidR="00847908" w14:paraId="4208A27D" w14:textId="77777777">
        <w:trPr>
          <w:jc w:val="center"/>
        </w:trPr>
        <w:tc>
          <w:tcPr>
            <w:tcW w:w="1361" w:type="dxa"/>
            <w:vAlign w:val="center"/>
          </w:tcPr>
          <w:p w14:paraId="52921838" w14:textId="77777777" w:rsidR="00847908" w:rsidRDefault="00000000">
            <w:pPr>
              <w:spacing w:after="0"/>
            </w:pPr>
            <w:r>
              <w:rPr>
                <w:sz w:val="18"/>
              </w:rPr>
              <w:t>Outcome</w:t>
            </w:r>
          </w:p>
        </w:tc>
        <w:tc>
          <w:tcPr>
            <w:tcW w:w="2438" w:type="dxa"/>
            <w:vAlign w:val="center"/>
          </w:tcPr>
          <w:p w14:paraId="49B803AB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Menggunakan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untuk</w:t>
            </w:r>
            <w:proofErr w:type="spellEnd"/>
            <w:r>
              <w:rPr>
                <w:sz w:val="18"/>
              </w:rPr>
              <w:t xml:space="preserve"> ≥2 </w:t>
            </w:r>
            <w:proofErr w:type="spellStart"/>
            <w:r>
              <w:rPr>
                <w:sz w:val="18"/>
              </w:rPr>
              <w:t>keputusan</w:t>
            </w:r>
            <w:proofErr w:type="spellEnd"/>
          </w:p>
        </w:tc>
        <w:tc>
          <w:tcPr>
            <w:tcW w:w="2268" w:type="dxa"/>
            <w:vAlign w:val="center"/>
          </w:tcPr>
          <w:p w14:paraId="3371A378" w14:textId="77777777" w:rsidR="00847908" w:rsidRDefault="00000000">
            <w:pPr>
              <w:spacing w:after="0"/>
            </w:pPr>
            <w:r>
              <w:rPr>
                <w:sz w:val="18"/>
              </w:rPr>
              <w:t>Decision log/</w:t>
            </w:r>
            <w:proofErr w:type="spellStart"/>
            <w:r>
              <w:rPr>
                <w:sz w:val="18"/>
              </w:rPr>
              <w:t>wawancara</w:t>
            </w:r>
            <w:proofErr w:type="spellEnd"/>
          </w:p>
        </w:tc>
        <w:tc>
          <w:tcPr>
            <w:tcW w:w="1701" w:type="dxa"/>
            <w:vAlign w:val="center"/>
          </w:tcPr>
          <w:p w14:paraId="2998FF1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Diukur</w:t>
            </w:r>
            <w:proofErr w:type="spellEnd"/>
            <w:r>
              <w:rPr>
                <w:sz w:val="18"/>
              </w:rPr>
              <w:t xml:space="preserve"> baseline</w:t>
            </w:r>
          </w:p>
        </w:tc>
        <w:tc>
          <w:tcPr>
            <w:tcW w:w="1701" w:type="dxa"/>
            <w:vAlign w:val="center"/>
          </w:tcPr>
          <w:p w14:paraId="6D7F2703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≥70% </w:t>
            </w:r>
            <w:proofErr w:type="spellStart"/>
            <w:r>
              <w:rPr>
                <w:sz w:val="18"/>
              </w:rPr>
              <w:t>peserta</w:t>
            </w:r>
            <w:proofErr w:type="spellEnd"/>
          </w:p>
        </w:tc>
      </w:tr>
      <w:tr w:rsidR="00847908" w14:paraId="552EB933" w14:textId="77777777">
        <w:trPr>
          <w:jc w:val="center"/>
        </w:trPr>
        <w:tc>
          <w:tcPr>
            <w:tcW w:w="1361" w:type="dxa"/>
            <w:vAlign w:val="center"/>
          </w:tcPr>
          <w:p w14:paraId="604E6DC0" w14:textId="77777777" w:rsidR="00847908" w:rsidRDefault="00000000">
            <w:pPr>
              <w:spacing w:after="0"/>
            </w:pPr>
            <w:r>
              <w:rPr>
                <w:sz w:val="18"/>
              </w:rPr>
              <w:t>Outcome</w:t>
            </w:r>
          </w:p>
        </w:tc>
        <w:tc>
          <w:tcPr>
            <w:tcW w:w="2438" w:type="dxa"/>
            <w:vAlign w:val="center"/>
          </w:tcPr>
          <w:p w14:paraId="3BD53E82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Skor </w:t>
            </w:r>
            <w:proofErr w:type="spellStart"/>
            <w:r>
              <w:rPr>
                <w:sz w:val="18"/>
              </w:rPr>
              <w:t>kapabilitas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meningkat</w:t>
            </w:r>
            <w:proofErr w:type="spellEnd"/>
          </w:p>
        </w:tc>
        <w:tc>
          <w:tcPr>
            <w:tcW w:w="2268" w:type="dxa"/>
            <w:vAlign w:val="center"/>
          </w:tcPr>
          <w:p w14:paraId="7ECBE04F" w14:textId="77777777" w:rsidR="00847908" w:rsidRDefault="00000000">
            <w:pPr>
              <w:spacing w:after="0"/>
            </w:pPr>
            <w:r>
              <w:rPr>
                <w:sz w:val="18"/>
              </w:rPr>
              <w:t>Pretest-posttest + effect size</w:t>
            </w:r>
          </w:p>
        </w:tc>
        <w:tc>
          <w:tcPr>
            <w:tcW w:w="1701" w:type="dxa"/>
            <w:vAlign w:val="center"/>
          </w:tcPr>
          <w:p w14:paraId="6E6923CB" w14:textId="77777777" w:rsidR="00847908" w:rsidRDefault="00000000">
            <w:pPr>
              <w:spacing w:after="0"/>
            </w:pPr>
            <w:r>
              <w:rPr>
                <w:sz w:val="18"/>
              </w:rPr>
              <w:t>Skor baseline</w:t>
            </w:r>
          </w:p>
        </w:tc>
        <w:tc>
          <w:tcPr>
            <w:tcW w:w="1701" w:type="dxa"/>
            <w:vAlign w:val="center"/>
          </w:tcPr>
          <w:p w14:paraId="528F0E91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Arah </w:t>
            </w:r>
            <w:proofErr w:type="spellStart"/>
            <w:r>
              <w:rPr>
                <w:sz w:val="18"/>
              </w:rPr>
              <w:t>perubahan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positif</w:t>
            </w:r>
            <w:proofErr w:type="spellEnd"/>
          </w:p>
        </w:tc>
      </w:tr>
      <w:tr w:rsidR="00847908" w14:paraId="6DB05DAF" w14:textId="77777777">
        <w:trPr>
          <w:jc w:val="center"/>
        </w:trPr>
        <w:tc>
          <w:tcPr>
            <w:tcW w:w="1361" w:type="dxa"/>
            <w:vAlign w:val="center"/>
          </w:tcPr>
          <w:p w14:paraId="7C83C246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Dampak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Potensi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Dampak</w:t>
            </w:r>
            <w:proofErr w:type="spellEnd"/>
          </w:p>
        </w:tc>
        <w:tc>
          <w:tcPr>
            <w:tcW w:w="2438" w:type="dxa"/>
            <w:vAlign w:val="center"/>
          </w:tcPr>
          <w:p w14:paraId="65C0F515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Pengelolaan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lebih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tertib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adaptif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siap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berkembang</w:t>
            </w:r>
            <w:proofErr w:type="spellEnd"/>
          </w:p>
        </w:tc>
        <w:tc>
          <w:tcPr>
            <w:tcW w:w="2268" w:type="dxa"/>
            <w:vAlign w:val="center"/>
          </w:tcPr>
          <w:p w14:paraId="368717FF" w14:textId="77777777" w:rsidR="00847908" w:rsidRDefault="00000000">
            <w:pPr>
              <w:spacing w:after="0"/>
            </w:pPr>
            <w:r>
              <w:rPr>
                <w:sz w:val="18"/>
              </w:rPr>
              <w:t>Monitoring/follow-up</w:t>
            </w:r>
          </w:p>
        </w:tc>
        <w:tc>
          <w:tcPr>
            <w:tcW w:w="1701" w:type="dxa"/>
            <w:vAlign w:val="center"/>
          </w:tcPr>
          <w:p w14:paraId="77B064A7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Belum </w:t>
            </w:r>
            <w:proofErr w:type="spellStart"/>
            <w:r>
              <w:rPr>
                <w:sz w:val="18"/>
              </w:rPr>
              <w:t>diklaim</w:t>
            </w:r>
            <w:proofErr w:type="spellEnd"/>
          </w:p>
        </w:tc>
        <w:tc>
          <w:tcPr>
            <w:tcW w:w="1701" w:type="dxa"/>
            <w:vAlign w:val="center"/>
          </w:tcPr>
          <w:p w14:paraId="451264C3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Potensi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dampak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tidak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dijamin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dalam</w:t>
            </w:r>
            <w:proofErr w:type="spellEnd"/>
            <w:r>
              <w:rPr>
                <w:sz w:val="18"/>
              </w:rPr>
              <w:t xml:space="preserve"> 6 </w:t>
            </w:r>
            <w:proofErr w:type="spellStart"/>
            <w:r>
              <w:rPr>
                <w:sz w:val="18"/>
              </w:rPr>
              <w:t>bulan</w:t>
            </w:r>
            <w:proofErr w:type="spellEnd"/>
          </w:p>
        </w:tc>
      </w:tr>
    </w:tbl>
    <w:p w14:paraId="22070267" w14:textId="77777777" w:rsidR="00847908" w:rsidRDefault="00847908">
      <w:pPr>
        <w:spacing w:after="0"/>
      </w:pPr>
    </w:p>
    <w:p w14:paraId="01F3FEC4" w14:textId="77777777" w:rsidR="00847908" w:rsidRDefault="00000000">
      <w:pPr>
        <w:pStyle w:val="Heading1"/>
      </w:pPr>
      <w:r>
        <w:t>I. TARGET LUARAN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1134"/>
        <w:gridCol w:w="2551"/>
        <w:gridCol w:w="2835"/>
      </w:tblGrid>
      <w:tr w:rsidR="00847908" w14:paraId="1032DDF8" w14:textId="77777777">
        <w:trPr>
          <w:jc w:val="center"/>
        </w:trPr>
        <w:tc>
          <w:tcPr>
            <w:tcW w:w="3118" w:type="dxa"/>
            <w:shd w:val="clear" w:color="auto" w:fill="D9EAF7"/>
            <w:vAlign w:val="center"/>
          </w:tcPr>
          <w:p w14:paraId="08815469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Jenis Luaran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64900441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Target</w:t>
            </w:r>
          </w:p>
        </w:tc>
        <w:tc>
          <w:tcPr>
            <w:tcW w:w="2551" w:type="dxa"/>
            <w:shd w:val="clear" w:color="auto" w:fill="D9EAF7"/>
            <w:vAlign w:val="center"/>
          </w:tcPr>
          <w:p w14:paraId="040026B9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 xml:space="preserve">Status yang </w:t>
            </w:r>
            <w:proofErr w:type="spellStart"/>
            <w:r>
              <w:rPr>
                <w:b/>
                <w:sz w:val="18"/>
              </w:rPr>
              <w:t>Ditargetkan</w:t>
            </w:r>
            <w:proofErr w:type="spellEnd"/>
          </w:p>
        </w:tc>
        <w:tc>
          <w:tcPr>
            <w:tcW w:w="2835" w:type="dxa"/>
            <w:shd w:val="clear" w:color="auto" w:fill="D9EAF7"/>
            <w:vAlign w:val="center"/>
          </w:tcPr>
          <w:p w14:paraId="14DA27BB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Keterangan</w:t>
            </w:r>
            <w:proofErr w:type="spellEnd"/>
          </w:p>
        </w:tc>
      </w:tr>
      <w:tr w:rsidR="00847908" w14:paraId="523A0C55" w14:textId="77777777">
        <w:trPr>
          <w:jc w:val="center"/>
        </w:trPr>
        <w:tc>
          <w:tcPr>
            <w:tcW w:w="3118" w:type="dxa"/>
            <w:vAlign w:val="center"/>
          </w:tcPr>
          <w:p w14:paraId="0A7A2CF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Peningkatan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kapasitas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keberdayaan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mitra</w:t>
            </w:r>
            <w:proofErr w:type="spellEnd"/>
          </w:p>
        </w:tc>
        <w:tc>
          <w:tcPr>
            <w:tcW w:w="1134" w:type="dxa"/>
            <w:vAlign w:val="center"/>
          </w:tcPr>
          <w:p w14:paraId="0C1AD5B9" w14:textId="77777777" w:rsidR="00847908" w:rsidRDefault="00000000">
            <w:pPr>
              <w:spacing w:after="0"/>
            </w:pPr>
            <w:r>
              <w:rPr>
                <w:sz w:val="18"/>
              </w:rPr>
              <w:t>☒</w:t>
            </w:r>
          </w:p>
        </w:tc>
        <w:tc>
          <w:tcPr>
            <w:tcW w:w="2551" w:type="dxa"/>
            <w:vAlign w:val="center"/>
          </w:tcPr>
          <w:p w14:paraId="7C85C836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</w:t>
            </w:r>
            <w:proofErr w:type="spellStart"/>
            <w:r>
              <w:rPr>
                <w:sz w:val="18"/>
              </w:rPr>
              <w:t>Terukur</w:t>
            </w:r>
            <w:proofErr w:type="spellEnd"/>
          </w:p>
        </w:tc>
        <w:tc>
          <w:tcPr>
            <w:tcW w:w="2835" w:type="dxa"/>
            <w:vAlign w:val="center"/>
          </w:tcPr>
          <w:p w14:paraId="335EADB0" w14:textId="77777777" w:rsidR="00847908" w:rsidRDefault="00000000">
            <w:pPr>
              <w:spacing w:after="0"/>
            </w:pPr>
            <w:r>
              <w:rPr>
                <w:sz w:val="18"/>
              </w:rPr>
              <w:t>Digital Accounting Capability, FDL, DDC</w:t>
            </w:r>
          </w:p>
        </w:tc>
      </w:tr>
      <w:tr w:rsidR="00847908" w14:paraId="1AD10149" w14:textId="77777777">
        <w:trPr>
          <w:jc w:val="center"/>
        </w:trPr>
        <w:tc>
          <w:tcPr>
            <w:tcW w:w="3118" w:type="dxa"/>
            <w:vAlign w:val="center"/>
          </w:tcPr>
          <w:p w14:paraId="17F7F91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Produk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teknologi</w:t>
            </w:r>
            <w:proofErr w:type="spellEnd"/>
            <w:r>
              <w:rPr>
                <w:sz w:val="18"/>
              </w:rPr>
              <w:t>/model/</w:t>
            </w:r>
            <w:proofErr w:type="spellStart"/>
            <w:r>
              <w:rPr>
                <w:sz w:val="18"/>
              </w:rPr>
              <w:t>metode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r>
              <w:rPr>
                <w:sz w:val="18"/>
              </w:rPr>
              <w:t>diterapkan</w:t>
            </w:r>
            <w:proofErr w:type="spellEnd"/>
          </w:p>
        </w:tc>
        <w:tc>
          <w:tcPr>
            <w:tcW w:w="1134" w:type="dxa"/>
            <w:vAlign w:val="center"/>
          </w:tcPr>
          <w:p w14:paraId="1F1BA386" w14:textId="77777777" w:rsidR="00847908" w:rsidRDefault="00000000">
            <w:pPr>
              <w:spacing w:after="0"/>
            </w:pPr>
            <w:r>
              <w:rPr>
                <w:sz w:val="18"/>
              </w:rPr>
              <w:t>☒</w:t>
            </w:r>
          </w:p>
        </w:tc>
        <w:tc>
          <w:tcPr>
            <w:tcW w:w="2551" w:type="dxa"/>
            <w:vAlign w:val="center"/>
          </w:tcPr>
          <w:p w14:paraId="025D200E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</w:t>
            </w:r>
            <w:proofErr w:type="spellStart"/>
            <w:proofErr w:type="gramStart"/>
            <w:r>
              <w:rPr>
                <w:sz w:val="18"/>
              </w:rPr>
              <w:t>Diterapkan</w:t>
            </w:r>
            <w:proofErr w:type="spellEnd"/>
            <w:r>
              <w:rPr>
                <w:sz w:val="18"/>
              </w:rPr>
              <w:t xml:space="preserve">  ☒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Diuji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Dievaluasi</w:t>
            </w:r>
            <w:proofErr w:type="spellEnd"/>
          </w:p>
        </w:tc>
        <w:tc>
          <w:tcPr>
            <w:tcW w:w="2835" w:type="dxa"/>
            <w:vAlign w:val="center"/>
          </w:tcPr>
          <w:p w14:paraId="49A35A6E" w14:textId="77777777" w:rsidR="00847908" w:rsidRDefault="00000000">
            <w:pPr>
              <w:spacing w:after="0"/>
            </w:pPr>
            <w:r>
              <w:rPr>
                <w:sz w:val="18"/>
              </w:rPr>
              <w:t>Model From Records to Growth</w:t>
            </w:r>
          </w:p>
        </w:tc>
      </w:tr>
      <w:tr w:rsidR="00847908" w14:paraId="65124336" w14:textId="77777777">
        <w:trPr>
          <w:jc w:val="center"/>
        </w:trPr>
        <w:tc>
          <w:tcPr>
            <w:tcW w:w="3118" w:type="dxa"/>
            <w:vAlign w:val="center"/>
          </w:tcPr>
          <w:p w14:paraId="5F2B1766" w14:textId="77777777" w:rsidR="00847908" w:rsidRDefault="00000000">
            <w:pPr>
              <w:spacing w:after="0"/>
            </w:pPr>
            <w:r>
              <w:rPr>
                <w:sz w:val="18"/>
              </w:rPr>
              <w:t>Modul/</w:t>
            </w:r>
            <w:proofErr w:type="spellStart"/>
            <w:r>
              <w:rPr>
                <w:sz w:val="18"/>
              </w:rPr>
              <w:t>panduan</w:t>
            </w:r>
            <w:proofErr w:type="spellEnd"/>
            <w:r>
              <w:rPr>
                <w:sz w:val="18"/>
              </w:rPr>
              <w:t xml:space="preserve">/media </w:t>
            </w:r>
            <w:proofErr w:type="spellStart"/>
            <w:r>
              <w:rPr>
                <w:sz w:val="18"/>
              </w:rPr>
              <w:t>edukasi</w:t>
            </w:r>
            <w:proofErr w:type="spellEnd"/>
          </w:p>
        </w:tc>
        <w:tc>
          <w:tcPr>
            <w:tcW w:w="1134" w:type="dxa"/>
            <w:vAlign w:val="center"/>
          </w:tcPr>
          <w:p w14:paraId="132D81A5" w14:textId="77777777" w:rsidR="00847908" w:rsidRDefault="00000000">
            <w:pPr>
              <w:spacing w:after="0"/>
            </w:pPr>
            <w:r>
              <w:rPr>
                <w:sz w:val="18"/>
              </w:rPr>
              <w:t>☒</w:t>
            </w:r>
          </w:p>
        </w:tc>
        <w:tc>
          <w:tcPr>
            <w:tcW w:w="2551" w:type="dxa"/>
            <w:vAlign w:val="center"/>
          </w:tcPr>
          <w:p w14:paraId="53D34565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</w:t>
            </w:r>
            <w:proofErr w:type="spellStart"/>
            <w:proofErr w:type="gramStart"/>
            <w:r>
              <w:rPr>
                <w:sz w:val="18"/>
              </w:rPr>
              <w:t>Tersusun</w:t>
            </w:r>
            <w:proofErr w:type="spellEnd"/>
            <w:r>
              <w:rPr>
                <w:sz w:val="18"/>
              </w:rPr>
              <w:t xml:space="preserve">  ☒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Digunakan</w:t>
            </w:r>
            <w:proofErr w:type="spellEnd"/>
          </w:p>
        </w:tc>
        <w:tc>
          <w:tcPr>
            <w:tcW w:w="2835" w:type="dxa"/>
            <w:vAlign w:val="center"/>
          </w:tcPr>
          <w:p w14:paraId="6B1A2535" w14:textId="77777777" w:rsidR="00847908" w:rsidRDefault="00000000">
            <w:pPr>
              <w:spacing w:after="0"/>
            </w:pPr>
            <w:r>
              <w:rPr>
                <w:sz w:val="18"/>
              </w:rPr>
              <w:t>Modul SMART Records</w:t>
            </w:r>
          </w:p>
        </w:tc>
      </w:tr>
      <w:tr w:rsidR="00847908" w14:paraId="2EE3BA13" w14:textId="77777777">
        <w:trPr>
          <w:jc w:val="center"/>
        </w:trPr>
        <w:tc>
          <w:tcPr>
            <w:tcW w:w="3118" w:type="dxa"/>
            <w:vAlign w:val="center"/>
          </w:tcPr>
          <w:p w14:paraId="08A94A42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Publikasi</w:t>
            </w:r>
            <w:proofErr w:type="spellEnd"/>
            <w:r>
              <w:rPr>
                <w:sz w:val="18"/>
              </w:rPr>
              <w:t xml:space="preserve"> media/</w:t>
            </w:r>
            <w:proofErr w:type="spellStart"/>
            <w:r>
              <w:rPr>
                <w:sz w:val="18"/>
              </w:rPr>
              <w:t>massa</w:t>
            </w:r>
            <w:proofErr w:type="spellEnd"/>
          </w:p>
        </w:tc>
        <w:tc>
          <w:tcPr>
            <w:tcW w:w="1134" w:type="dxa"/>
            <w:vAlign w:val="center"/>
          </w:tcPr>
          <w:p w14:paraId="61927F12" w14:textId="77777777" w:rsidR="00847908" w:rsidRDefault="00000000">
            <w:pPr>
              <w:spacing w:after="0"/>
            </w:pPr>
            <w:r>
              <w:rPr>
                <w:sz w:val="18"/>
              </w:rPr>
              <w:t>☒</w:t>
            </w:r>
          </w:p>
        </w:tc>
        <w:tc>
          <w:tcPr>
            <w:tcW w:w="2551" w:type="dxa"/>
            <w:vAlign w:val="center"/>
          </w:tcPr>
          <w:p w14:paraId="4C21BF1D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</w:t>
            </w:r>
            <w:proofErr w:type="spellStart"/>
            <w:r>
              <w:rPr>
                <w:sz w:val="18"/>
              </w:rPr>
              <w:t>Terbit</w:t>
            </w:r>
            <w:proofErr w:type="spellEnd"/>
          </w:p>
        </w:tc>
        <w:tc>
          <w:tcPr>
            <w:tcW w:w="2835" w:type="dxa"/>
            <w:vAlign w:val="center"/>
          </w:tcPr>
          <w:p w14:paraId="45AD92C0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Website/media </w:t>
            </w:r>
            <w:proofErr w:type="spellStart"/>
            <w:r>
              <w:rPr>
                <w:sz w:val="18"/>
              </w:rPr>
              <w:t>institusi</w:t>
            </w:r>
            <w:proofErr w:type="spellEnd"/>
          </w:p>
        </w:tc>
      </w:tr>
      <w:tr w:rsidR="00847908" w14:paraId="3877A2FA" w14:textId="77777777">
        <w:trPr>
          <w:jc w:val="center"/>
        </w:trPr>
        <w:tc>
          <w:tcPr>
            <w:tcW w:w="3118" w:type="dxa"/>
            <w:vAlign w:val="center"/>
          </w:tcPr>
          <w:p w14:paraId="71663B13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Artikel </w:t>
            </w:r>
            <w:proofErr w:type="spellStart"/>
            <w:r>
              <w:rPr>
                <w:sz w:val="18"/>
              </w:rPr>
              <w:t>ilmiah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prosiding</w:t>
            </w:r>
            <w:proofErr w:type="spellEnd"/>
          </w:p>
        </w:tc>
        <w:tc>
          <w:tcPr>
            <w:tcW w:w="1134" w:type="dxa"/>
            <w:vAlign w:val="center"/>
          </w:tcPr>
          <w:p w14:paraId="79F52F60" w14:textId="77777777" w:rsidR="00847908" w:rsidRDefault="00000000">
            <w:pPr>
              <w:spacing w:after="0"/>
            </w:pPr>
            <w:r>
              <w:rPr>
                <w:sz w:val="18"/>
              </w:rPr>
              <w:t>☒</w:t>
            </w:r>
          </w:p>
        </w:tc>
        <w:tc>
          <w:tcPr>
            <w:tcW w:w="2551" w:type="dxa"/>
            <w:vAlign w:val="center"/>
          </w:tcPr>
          <w:p w14:paraId="4E27703B" w14:textId="77777777" w:rsidR="00847908" w:rsidRDefault="00000000">
            <w:pPr>
              <w:spacing w:after="0"/>
            </w:pPr>
            <w:r>
              <w:rPr>
                <w:sz w:val="18"/>
              </w:rPr>
              <w:t>☒ Submitted</w:t>
            </w:r>
          </w:p>
        </w:tc>
        <w:tc>
          <w:tcPr>
            <w:tcW w:w="2835" w:type="dxa"/>
            <w:vAlign w:val="center"/>
          </w:tcPr>
          <w:p w14:paraId="5A09791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Jurnal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PkM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sesuai</w:t>
            </w:r>
            <w:proofErr w:type="spellEnd"/>
            <w:r>
              <w:rPr>
                <w:sz w:val="18"/>
              </w:rPr>
              <w:t xml:space="preserve"> scope </w:t>
            </w:r>
            <w:proofErr w:type="spellStart"/>
            <w:r>
              <w:rPr>
                <w:sz w:val="18"/>
              </w:rPr>
              <w:t>setelah</w:t>
            </w:r>
            <w:proofErr w:type="spellEnd"/>
            <w:r>
              <w:rPr>
                <w:sz w:val="18"/>
              </w:rPr>
              <w:t xml:space="preserve"> data </w:t>
            </w:r>
            <w:proofErr w:type="spellStart"/>
            <w:r>
              <w:rPr>
                <w:sz w:val="18"/>
              </w:rPr>
              <w:t>tersedia</w:t>
            </w:r>
            <w:proofErr w:type="spellEnd"/>
          </w:p>
        </w:tc>
      </w:tr>
      <w:tr w:rsidR="00847908" w14:paraId="4AEDF925" w14:textId="77777777">
        <w:trPr>
          <w:jc w:val="center"/>
        </w:trPr>
        <w:tc>
          <w:tcPr>
            <w:tcW w:w="3118" w:type="dxa"/>
            <w:vAlign w:val="center"/>
          </w:tcPr>
          <w:p w14:paraId="60B42410" w14:textId="77777777" w:rsidR="00847908" w:rsidRDefault="00000000">
            <w:pPr>
              <w:spacing w:after="0"/>
            </w:pPr>
            <w:r>
              <w:rPr>
                <w:sz w:val="18"/>
              </w:rPr>
              <w:t>HKI/Hak Cipta</w:t>
            </w:r>
          </w:p>
        </w:tc>
        <w:tc>
          <w:tcPr>
            <w:tcW w:w="1134" w:type="dxa"/>
            <w:vAlign w:val="center"/>
          </w:tcPr>
          <w:p w14:paraId="79D87272" w14:textId="77777777" w:rsidR="00847908" w:rsidRDefault="00000000">
            <w:pPr>
              <w:spacing w:after="0"/>
            </w:pPr>
            <w:r>
              <w:rPr>
                <w:sz w:val="18"/>
              </w:rPr>
              <w:t>☐</w:t>
            </w:r>
          </w:p>
        </w:tc>
        <w:tc>
          <w:tcPr>
            <w:tcW w:w="2551" w:type="dxa"/>
            <w:vAlign w:val="center"/>
          </w:tcPr>
          <w:p w14:paraId="7FAB6A2F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Opsional</w:t>
            </w:r>
            <w:proofErr w:type="spellEnd"/>
          </w:p>
        </w:tc>
        <w:tc>
          <w:tcPr>
            <w:tcW w:w="2835" w:type="dxa"/>
            <w:vAlign w:val="center"/>
          </w:tcPr>
          <w:p w14:paraId="6E15872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Diajukan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memenuhi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kelayakan</w:t>
            </w:r>
            <w:proofErr w:type="spellEnd"/>
          </w:p>
        </w:tc>
      </w:tr>
      <w:tr w:rsidR="00847908" w14:paraId="4AFEF1BC" w14:textId="77777777">
        <w:trPr>
          <w:jc w:val="center"/>
        </w:trPr>
        <w:tc>
          <w:tcPr>
            <w:tcW w:w="3118" w:type="dxa"/>
            <w:vAlign w:val="center"/>
          </w:tcPr>
          <w:p w14:paraId="267BD988" w14:textId="77777777" w:rsidR="00847908" w:rsidRDefault="00000000">
            <w:pPr>
              <w:spacing w:after="0"/>
            </w:pPr>
            <w:r>
              <w:rPr>
                <w:sz w:val="18"/>
              </w:rPr>
              <w:t>Video/</w:t>
            </w:r>
            <w:proofErr w:type="spellStart"/>
            <w:r>
              <w:rPr>
                <w:sz w:val="18"/>
              </w:rPr>
              <w:t>dokumentasi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kegiatan</w:t>
            </w:r>
            <w:proofErr w:type="spellEnd"/>
          </w:p>
        </w:tc>
        <w:tc>
          <w:tcPr>
            <w:tcW w:w="1134" w:type="dxa"/>
            <w:vAlign w:val="center"/>
          </w:tcPr>
          <w:p w14:paraId="78550F1E" w14:textId="77777777" w:rsidR="00847908" w:rsidRDefault="00000000">
            <w:pPr>
              <w:spacing w:after="0"/>
            </w:pPr>
            <w:r>
              <w:rPr>
                <w:sz w:val="18"/>
              </w:rPr>
              <w:t>☒</w:t>
            </w:r>
          </w:p>
        </w:tc>
        <w:tc>
          <w:tcPr>
            <w:tcW w:w="2551" w:type="dxa"/>
            <w:vAlign w:val="center"/>
          </w:tcPr>
          <w:p w14:paraId="7231F47F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☒ </w:t>
            </w:r>
            <w:proofErr w:type="spellStart"/>
            <w:r>
              <w:rPr>
                <w:sz w:val="18"/>
              </w:rPr>
              <w:t>Tersedia</w:t>
            </w:r>
            <w:proofErr w:type="spellEnd"/>
          </w:p>
        </w:tc>
        <w:tc>
          <w:tcPr>
            <w:tcW w:w="2835" w:type="dxa"/>
            <w:vAlign w:val="center"/>
          </w:tcPr>
          <w:p w14:paraId="017D9D0F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Dokumentasi </w:t>
            </w:r>
            <w:proofErr w:type="spellStart"/>
            <w:r>
              <w:rPr>
                <w:sz w:val="18"/>
              </w:rPr>
              <w:t>kegiatan</w:t>
            </w:r>
            <w:proofErr w:type="spellEnd"/>
          </w:p>
        </w:tc>
      </w:tr>
      <w:tr w:rsidR="00847908" w14:paraId="76CE7F08" w14:textId="77777777">
        <w:trPr>
          <w:jc w:val="center"/>
        </w:trPr>
        <w:tc>
          <w:tcPr>
            <w:tcW w:w="3118" w:type="dxa"/>
            <w:vAlign w:val="center"/>
          </w:tcPr>
          <w:p w14:paraId="318C965C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Luaran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lainnya</w:t>
            </w:r>
            <w:proofErr w:type="spellEnd"/>
          </w:p>
        </w:tc>
        <w:tc>
          <w:tcPr>
            <w:tcW w:w="1134" w:type="dxa"/>
            <w:vAlign w:val="center"/>
          </w:tcPr>
          <w:p w14:paraId="79711D49" w14:textId="77777777" w:rsidR="00847908" w:rsidRDefault="00000000">
            <w:pPr>
              <w:spacing w:after="0"/>
            </w:pPr>
            <w:r>
              <w:rPr>
                <w:sz w:val="18"/>
              </w:rPr>
              <w:t>☒</w:t>
            </w:r>
          </w:p>
        </w:tc>
        <w:tc>
          <w:tcPr>
            <w:tcW w:w="2551" w:type="dxa"/>
            <w:vAlign w:val="center"/>
          </w:tcPr>
          <w:p w14:paraId="037D7FDF" w14:textId="77777777" w:rsidR="00847908" w:rsidRDefault="00000000">
            <w:pPr>
              <w:spacing w:after="0"/>
            </w:pPr>
            <w:r>
              <w:rPr>
                <w:sz w:val="18"/>
              </w:rPr>
              <w:t>Template digital</w:t>
            </w:r>
          </w:p>
        </w:tc>
        <w:tc>
          <w:tcPr>
            <w:tcW w:w="2835" w:type="dxa"/>
            <w:vAlign w:val="center"/>
          </w:tcPr>
          <w:p w14:paraId="009F355A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Spreadsheet </w:t>
            </w: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 + decision log</w:t>
            </w:r>
          </w:p>
        </w:tc>
      </w:tr>
    </w:tbl>
    <w:p w14:paraId="6AEC3EBB" w14:textId="77777777" w:rsidR="00847908" w:rsidRDefault="00847908">
      <w:pPr>
        <w:spacing w:after="0"/>
      </w:pPr>
    </w:p>
    <w:p w14:paraId="042F75D0" w14:textId="77777777" w:rsidR="00847908" w:rsidRDefault="00000000">
      <w:pPr>
        <w:pStyle w:val="Heading1"/>
      </w:pPr>
      <w:r>
        <w:t>J. MITRA, KOLABORASI, DAN KETERLIBATAN MAHASISWA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847908" w14:paraId="4CE05DC0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2BC75301" w14:textId="77777777" w:rsidR="00847908" w:rsidRDefault="00000000">
            <w:pPr>
              <w:spacing w:after="0"/>
            </w:pPr>
            <w:r>
              <w:rPr>
                <w:sz w:val="18"/>
              </w:rPr>
              <w:t>Nama/</w:t>
            </w:r>
            <w:proofErr w:type="spellStart"/>
            <w:r>
              <w:rPr>
                <w:sz w:val="18"/>
              </w:rPr>
              <w:t>jenis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atau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kelompok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sasaran</w:t>
            </w:r>
            <w:proofErr w:type="spellEnd"/>
          </w:p>
        </w:tc>
        <w:tc>
          <w:tcPr>
            <w:tcW w:w="6236" w:type="dxa"/>
            <w:vAlign w:val="center"/>
          </w:tcPr>
          <w:p w14:paraId="18C807CF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Kelompok</w:t>
            </w:r>
            <w:proofErr w:type="spellEnd"/>
            <w:r>
              <w:rPr>
                <w:sz w:val="18"/>
              </w:rPr>
              <w:t xml:space="preserve"> UMKM </w:t>
            </w:r>
            <w:proofErr w:type="spellStart"/>
            <w:r>
              <w:rPr>
                <w:sz w:val="18"/>
              </w:rPr>
              <w:t>aktif</w:t>
            </w:r>
            <w:proofErr w:type="spellEnd"/>
            <w:r>
              <w:rPr>
                <w:sz w:val="18"/>
              </w:rPr>
              <w:t xml:space="preserve"> di Gorontalo; nama </w:t>
            </w:r>
            <w:proofErr w:type="spellStart"/>
            <w:r>
              <w:rPr>
                <w:sz w:val="18"/>
              </w:rPr>
              <w:t>kelompok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ditetapkan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melalui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koordinasi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surat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kesediaan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6AC1BC8A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56796883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Peran </w:t>
            </w:r>
            <w:proofErr w:type="spellStart"/>
            <w:r>
              <w:rPr>
                <w:sz w:val="18"/>
              </w:rPr>
              <w:t>mitra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dalam</w:t>
            </w:r>
            <w:proofErr w:type="spellEnd"/>
            <w:r>
              <w:rPr>
                <w:sz w:val="18"/>
              </w:rPr>
              <w:t xml:space="preserve"> program</w:t>
            </w:r>
          </w:p>
        </w:tc>
        <w:tc>
          <w:tcPr>
            <w:tcW w:w="6236" w:type="dxa"/>
            <w:vAlign w:val="center"/>
          </w:tcPr>
          <w:p w14:paraId="0AAB5AA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Mobilisasi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peserta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penjadwalan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ruang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kegiatan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identifikasi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kebutuhan</w:t>
            </w:r>
            <w:proofErr w:type="spellEnd"/>
            <w:r>
              <w:rPr>
                <w:sz w:val="18"/>
              </w:rPr>
              <w:t xml:space="preserve">, focal point </w:t>
            </w:r>
            <w:proofErr w:type="spellStart"/>
            <w:r>
              <w:rPr>
                <w:sz w:val="18"/>
              </w:rPr>
              <w:t>keberlanjutan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39CC69E4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256AEE5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Kontribusi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mitra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jika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6236" w:type="dxa"/>
            <w:vAlign w:val="center"/>
          </w:tcPr>
          <w:p w14:paraId="12469B9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Waktu, </w:t>
            </w:r>
            <w:proofErr w:type="spellStart"/>
            <w:r>
              <w:rPr>
                <w:sz w:val="18"/>
              </w:rPr>
              <w:t>tempat</w:t>
            </w:r>
            <w:proofErr w:type="spellEnd"/>
            <w:r>
              <w:rPr>
                <w:sz w:val="18"/>
              </w:rPr>
              <w:t xml:space="preserve">, data minimum </w:t>
            </w:r>
            <w:proofErr w:type="spellStart"/>
            <w:r>
              <w:rPr>
                <w:sz w:val="18"/>
              </w:rPr>
              <w:t>untuk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pendampingan</w:t>
            </w:r>
            <w:proofErr w:type="spellEnd"/>
            <w:r>
              <w:rPr>
                <w:sz w:val="18"/>
              </w:rPr>
              <w:t xml:space="preserve">, dan </w:t>
            </w:r>
            <w:proofErr w:type="spellStart"/>
            <w:r>
              <w:rPr>
                <w:sz w:val="18"/>
              </w:rPr>
              <w:t>komitmen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praktik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4DC70DAA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72072ED6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Program </w:t>
            </w:r>
            <w:proofErr w:type="spellStart"/>
            <w:r>
              <w:rPr>
                <w:sz w:val="18"/>
              </w:rPr>
              <w:t>studi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disiplin</w:t>
            </w:r>
            <w:proofErr w:type="spellEnd"/>
            <w:r>
              <w:rPr>
                <w:sz w:val="18"/>
              </w:rPr>
              <w:t xml:space="preserve"> lain yang </w:t>
            </w:r>
            <w:proofErr w:type="spellStart"/>
            <w:r>
              <w:rPr>
                <w:sz w:val="18"/>
              </w:rPr>
              <w:t>terlibat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jika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6236" w:type="dxa"/>
            <w:vAlign w:val="center"/>
          </w:tcPr>
          <w:p w14:paraId="189CADDF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Dapat </w:t>
            </w:r>
            <w:proofErr w:type="spellStart"/>
            <w:r>
              <w:rPr>
                <w:sz w:val="18"/>
              </w:rPr>
              <w:t>melibatkan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bidang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manajemen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teknologi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sesuai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kebutuhan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ditetapkan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setelah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tim</w:t>
            </w:r>
            <w:proofErr w:type="spellEnd"/>
            <w:r>
              <w:rPr>
                <w:sz w:val="18"/>
              </w:rPr>
              <w:t xml:space="preserve"> final.</w:t>
            </w:r>
          </w:p>
        </w:tc>
      </w:tr>
      <w:tr w:rsidR="00847908" w14:paraId="74AD750F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686421CD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Peran </w:t>
            </w:r>
            <w:proofErr w:type="spellStart"/>
            <w:r>
              <w:rPr>
                <w:sz w:val="18"/>
              </w:rPr>
              <w:t>mahasiswa</w:t>
            </w:r>
            <w:proofErr w:type="spellEnd"/>
          </w:p>
        </w:tc>
        <w:tc>
          <w:tcPr>
            <w:tcW w:w="6236" w:type="dxa"/>
            <w:vAlign w:val="center"/>
          </w:tcPr>
          <w:p w14:paraId="647196A7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Baseline, </w:t>
            </w:r>
            <w:proofErr w:type="spellStart"/>
            <w:r>
              <w:rPr>
                <w:sz w:val="18"/>
              </w:rPr>
              <w:t>fasilitasi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praktik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digitalisasi</w:t>
            </w:r>
            <w:proofErr w:type="spellEnd"/>
            <w:r>
              <w:rPr>
                <w:sz w:val="18"/>
              </w:rPr>
              <w:t xml:space="preserve"> template, </w:t>
            </w:r>
            <w:proofErr w:type="spellStart"/>
            <w:r>
              <w:rPr>
                <w:sz w:val="18"/>
              </w:rPr>
              <w:t>dokumentasi</w:t>
            </w:r>
            <w:proofErr w:type="spellEnd"/>
            <w:r>
              <w:rPr>
                <w:sz w:val="18"/>
              </w:rPr>
              <w:t xml:space="preserve">, monitoring, </w:t>
            </w:r>
            <w:proofErr w:type="spellStart"/>
            <w:r>
              <w:rPr>
                <w:sz w:val="18"/>
              </w:rPr>
              <w:t>pengolahan</w:t>
            </w:r>
            <w:proofErr w:type="spellEnd"/>
            <w:r>
              <w:rPr>
                <w:sz w:val="18"/>
              </w:rPr>
              <w:t xml:space="preserve"> data di </w:t>
            </w:r>
            <w:proofErr w:type="spellStart"/>
            <w:r>
              <w:rPr>
                <w:sz w:val="18"/>
              </w:rPr>
              <w:t>bawah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supervisi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47908" w14:paraId="6D48D10A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3D70ABF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Potensi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integrasi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pembelajaran</w:t>
            </w:r>
            <w:proofErr w:type="spellEnd"/>
            <w:r>
              <w:rPr>
                <w:sz w:val="18"/>
              </w:rPr>
              <w:t>/KKP</w:t>
            </w:r>
          </w:p>
        </w:tc>
        <w:tc>
          <w:tcPr>
            <w:tcW w:w="6236" w:type="dxa"/>
            <w:vAlign w:val="center"/>
          </w:tcPr>
          <w:p w14:paraId="26823C1C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Kasus </w:t>
            </w:r>
            <w:proofErr w:type="spellStart"/>
            <w:r>
              <w:rPr>
                <w:sz w:val="18"/>
              </w:rPr>
              <w:t>pencatatan</w:t>
            </w:r>
            <w:proofErr w:type="spellEnd"/>
            <w:r>
              <w:rPr>
                <w:sz w:val="18"/>
              </w:rPr>
              <w:t xml:space="preserve"> UMKM, </w:t>
            </w:r>
            <w:proofErr w:type="spellStart"/>
            <w:r>
              <w:rPr>
                <w:sz w:val="18"/>
              </w:rPr>
              <w:t>analisis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keuangan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sederhana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pembelajaran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berbasis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pengalaman</w:t>
            </w:r>
            <w:proofErr w:type="spellEnd"/>
            <w:r>
              <w:rPr>
                <w:sz w:val="18"/>
              </w:rPr>
              <w:t xml:space="preserve">, dan KKP </w:t>
            </w:r>
            <w:proofErr w:type="spellStart"/>
            <w:r>
              <w:rPr>
                <w:sz w:val="18"/>
              </w:rPr>
              <w:t>bila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relevan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1D8868CB" w14:textId="77777777" w:rsidR="00847908" w:rsidRDefault="00847908">
      <w:pPr>
        <w:spacing w:after="0"/>
      </w:pPr>
    </w:p>
    <w:p w14:paraId="1528E67A" w14:textId="77777777" w:rsidR="00847908" w:rsidRDefault="00000000">
      <w:pPr>
        <w:pStyle w:val="Heading1"/>
      </w:pPr>
      <w:r>
        <w:t>K. RENCANA KEBERLANJUTAN</w:t>
      </w:r>
    </w:p>
    <w:p w14:paraId="5D1E88AC" w14:textId="77777777" w:rsidR="00847908" w:rsidRDefault="00000000">
      <w:pPr>
        <w:jc w:val="both"/>
      </w:pPr>
      <w:proofErr w:type="spellStart"/>
      <w:r>
        <w:t>Keberlanjutan</w:t>
      </w:r>
      <w:proofErr w:type="spellEnd"/>
      <w:r>
        <w:t xml:space="preserve"> </w:t>
      </w:r>
      <w:proofErr w:type="spellStart"/>
      <w:r>
        <w:t>dibangun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template yang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penetapan</w:t>
      </w:r>
      <w:proofErr w:type="spellEnd"/>
      <w:r>
        <w:t xml:space="preserve"> focal point </w:t>
      </w:r>
      <w:proofErr w:type="spellStart"/>
      <w:r>
        <w:t>mitra</w:t>
      </w:r>
      <w:proofErr w:type="spellEnd"/>
      <w:r>
        <w:t xml:space="preserve">, monitoring </w:t>
      </w:r>
      <w:proofErr w:type="spellStart"/>
      <w:r>
        <w:t>pascapelatihan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dan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konsistensi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peer mentor pada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. Roadmap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Digital Accounting Foundation (2026), Data-Driven UMKM (2027), Financial Footprint &amp; Bankability (2028), Scale-Up Capability (2029), </w:t>
      </w:r>
      <w:proofErr w:type="spellStart"/>
      <w:r>
        <w:t>hingga</w:t>
      </w:r>
      <w:proofErr w:type="spellEnd"/>
      <w:r>
        <w:t xml:space="preserve"> Replication &amp; Sustainability (2030).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dan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mitra</w:t>
      </w:r>
      <w:proofErr w:type="spellEnd"/>
      <w:r>
        <w:t xml:space="preserve">. Program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menjanjikan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;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pembiayaan</w:t>
      </w:r>
      <w:proofErr w:type="spellEnd"/>
      <w:r>
        <w:t xml:space="preserve"> </w:t>
      </w:r>
      <w:proofErr w:type="spellStart"/>
      <w:r>
        <w:t>diposisikan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dan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memadai</w:t>
      </w:r>
      <w:proofErr w:type="spellEnd"/>
      <w:r>
        <w:t>.</w:t>
      </w:r>
    </w:p>
    <w:p w14:paraId="776E0AB8" w14:textId="77777777" w:rsidR="00847908" w:rsidRDefault="00000000">
      <w:pPr>
        <w:pStyle w:val="Heading1"/>
      </w:pPr>
      <w:r>
        <w:t>L. JADWAL PELAKSANAAN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402"/>
        <w:gridCol w:w="907"/>
        <w:gridCol w:w="907"/>
        <w:gridCol w:w="907"/>
        <w:gridCol w:w="907"/>
        <w:gridCol w:w="907"/>
        <w:gridCol w:w="907"/>
      </w:tblGrid>
      <w:tr w:rsidR="00847908" w14:paraId="0B001C14" w14:textId="77777777">
        <w:trPr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539E25AF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751899B1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Kegiatan</w:t>
            </w:r>
            <w:proofErr w:type="spellEnd"/>
          </w:p>
        </w:tc>
        <w:tc>
          <w:tcPr>
            <w:tcW w:w="907" w:type="dxa"/>
            <w:shd w:val="clear" w:color="auto" w:fill="D9EAF7"/>
            <w:vAlign w:val="center"/>
          </w:tcPr>
          <w:p w14:paraId="4BCD0373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1</w:t>
            </w:r>
          </w:p>
        </w:tc>
        <w:tc>
          <w:tcPr>
            <w:tcW w:w="907" w:type="dxa"/>
            <w:shd w:val="clear" w:color="auto" w:fill="D9EAF7"/>
            <w:vAlign w:val="center"/>
          </w:tcPr>
          <w:p w14:paraId="130A3F34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2</w:t>
            </w:r>
          </w:p>
        </w:tc>
        <w:tc>
          <w:tcPr>
            <w:tcW w:w="907" w:type="dxa"/>
            <w:shd w:val="clear" w:color="auto" w:fill="D9EAF7"/>
            <w:vAlign w:val="center"/>
          </w:tcPr>
          <w:p w14:paraId="0B275B00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3</w:t>
            </w:r>
          </w:p>
        </w:tc>
        <w:tc>
          <w:tcPr>
            <w:tcW w:w="907" w:type="dxa"/>
            <w:shd w:val="clear" w:color="auto" w:fill="D9EAF7"/>
            <w:vAlign w:val="center"/>
          </w:tcPr>
          <w:p w14:paraId="7FDACFCF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4</w:t>
            </w:r>
          </w:p>
        </w:tc>
        <w:tc>
          <w:tcPr>
            <w:tcW w:w="907" w:type="dxa"/>
            <w:shd w:val="clear" w:color="auto" w:fill="D9EAF7"/>
            <w:vAlign w:val="center"/>
          </w:tcPr>
          <w:p w14:paraId="08633CFA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5</w:t>
            </w:r>
          </w:p>
        </w:tc>
        <w:tc>
          <w:tcPr>
            <w:tcW w:w="907" w:type="dxa"/>
            <w:shd w:val="clear" w:color="auto" w:fill="D9EAF7"/>
            <w:vAlign w:val="center"/>
          </w:tcPr>
          <w:p w14:paraId="6226F133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6</w:t>
            </w:r>
          </w:p>
        </w:tc>
      </w:tr>
      <w:tr w:rsidR="00847908" w14:paraId="41E4CF97" w14:textId="77777777">
        <w:trPr>
          <w:jc w:val="center"/>
        </w:trPr>
        <w:tc>
          <w:tcPr>
            <w:tcW w:w="567" w:type="dxa"/>
            <w:vAlign w:val="center"/>
          </w:tcPr>
          <w:p w14:paraId="1E41E9FC" w14:textId="77777777" w:rsidR="00847908" w:rsidRDefault="00000000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3402" w:type="dxa"/>
            <w:vAlign w:val="center"/>
          </w:tcPr>
          <w:p w14:paraId="61BA1D4B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Persiapan</w:t>
            </w:r>
            <w:proofErr w:type="spellEnd"/>
            <w:r>
              <w:rPr>
                <w:sz w:val="18"/>
              </w:rPr>
              <w:t xml:space="preserve"> &amp; baseline</w:t>
            </w:r>
          </w:p>
        </w:tc>
        <w:tc>
          <w:tcPr>
            <w:tcW w:w="907" w:type="dxa"/>
            <w:vAlign w:val="center"/>
          </w:tcPr>
          <w:p w14:paraId="3C02C1A7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  <w:tc>
          <w:tcPr>
            <w:tcW w:w="907" w:type="dxa"/>
            <w:vAlign w:val="center"/>
          </w:tcPr>
          <w:p w14:paraId="50CC03BA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3DB7CB2A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4EF9E6DE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641ABFF8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71436774" w14:textId="77777777" w:rsidR="00847908" w:rsidRDefault="00847908">
            <w:pPr>
              <w:spacing w:after="0"/>
            </w:pPr>
          </w:p>
        </w:tc>
      </w:tr>
      <w:tr w:rsidR="00847908" w14:paraId="404BF0FB" w14:textId="77777777">
        <w:trPr>
          <w:jc w:val="center"/>
        </w:trPr>
        <w:tc>
          <w:tcPr>
            <w:tcW w:w="567" w:type="dxa"/>
            <w:vAlign w:val="center"/>
          </w:tcPr>
          <w:p w14:paraId="01FCB6D7" w14:textId="77777777" w:rsidR="00847908" w:rsidRDefault="00000000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3402" w:type="dxa"/>
            <w:vAlign w:val="center"/>
          </w:tcPr>
          <w:p w14:paraId="56FF078F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Pelaksanaan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intervensi</w:t>
            </w:r>
            <w:proofErr w:type="spellEnd"/>
          </w:p>
        </w:tc>
        <w:tc>
          <w:tcPr>
            <w:tcW w:w="907" w:type="dxa"/>
            <w:vAlign w:val="center"/>
          </w:tcPr>
          <w:p w14:paraId="10D1CE4C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5BE3FFD1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  <w:tc>
          <w:tcPr>
            <w:tcW w:w="907" w:type="dxa"/>
            <w:vAlign w:val="center"/>
          </w:tcPr>
          <w:p w14:paraId="54D9D655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  <w:tc>
          <w:tcPr>
            <w:tcW w:w="907" w:type="dxa"/>
            <w:vAlign w:val="center"/>
          </w:tcPr>
          <w:p w14:paraId="440059D0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5C825FB8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109F09E9" w14:textId="77777777" w:rsidR="00847908" w:rsidRDefault="00847908">
            <w:pPr>
              <w:spacing w:after="0"/>
            </w:pPr>
          </w:p>
        </w:tc>
      </w:tr>
      <w:tr w:rsidR="00847908" w14:paraId="0C7266C4" w14:textId="77777777">
        <w:trPr>
          <w:jc w:val="center"/>
        </w:trPr>
        <w:tc>
          <w:tcPr>
            <w:tcW w:w="567" w:type="dxa"/>
            <w:vAlign w:val="center"/>
          </w:tcPr>
          <w:p w14:paraId="3C68B602" w14:textId="77777777" w:rsidR="00847908" w:rsidRDefault="00000000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3402" w:type="dxa"/>
            <w:vAlign w:val="center"/>
          </w:tcPr>
          <w:p w14:paraId="181B48FD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Pendampingan</w:t>
            </w:r>
            <w:proofErr w:type="spellEnd"/>
          </w:p>
        </w:tc>
        <w:tc>
          <w:tcPr>
            <w:tcW w:w="907" w:type="dxa"/>
            <w:vAlign w:val="center"/>
          </w:tcPr>
          <w:p w14:paraId="69CBD8B7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4C45D745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2E605666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  <w:tc>
          <w:tcPr>
            <w:tcW w:w="907" w:type="dxa"/>
            <w:vAlign w:val="center"/>
          </w:tcPr>
          <w:p w14:paraId="40DF42D9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  <w:tc>
          <w:tcPr>
            <w:tcW w:w="907" w:type="dxa"/>
            <w:vAlign w:val="center"/>
          </w:tcPr>
          <w:p w14:paraId="501456B9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  <w:tc>
          <w:tcPr>
            <w:tcW w:w="907" w:type="dxa"/>
            <w:vAlign w:val="center"/>
          </w:tcPr>
          <w:p w14:paraId="374FD385" w14:textId="77777777" w:rsidR="00847908" w:rsidRDefault="00847908">
            <w:pPr>
              <w:spacing w:after="0"/>
            </w:pPr>
          </w:p>
        </w:tc>
      </w:tr>
      <w:tr w:rsidR="00847908" w14:paraId="7ED34FD9" w14:textId="77777777">
        <w:trPr>
          <w:jc w:val="center"/>
        </w:trPr>
        <w:tc>
          <w:tcPr>
            <w:tcW w:w="567" w:type="dxa"/>
            <w:vAlign w:val="center"/>
          </w:tcPr>
          <w:p w14:paraId="1BDD31B1" w14:textId="77777777" w:rsidR="00847908" w:rsidRDefault="00000000">
            <w:pPr>
              <w:spacing w:after="0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3402" w:type="dxa"/>
            <w:vAlign w:val="center"/>
          </w:tcPr>
          <w:p w14:paraId="0FC8078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Evaluasi</w:t>
            </w:r>
            <w:proofErr w:type="spellEnd"/>
            <w:r>
              <w:rPr>
                <w:sz w:val="18"/>
              </w:rPr>
              <w:t xml:space="preserve"> outcome &amp; </w:t>
            </w:r>
            <w:proofErr w:type="spellStart"/>
            <w:r>
              <w:rPr>
                <w:sz w:val="18"/>
              </w:rPr>
              <w:t>luaran</w:t>
            </w:r>
            <w:proofErr w:type="spellEnd"/>
          </w:p>
        </w:tc>
        <w:tc>
          <w:tcPr>
            <w:tcW w:w="907" w:type="dxa"/>
            <w:vAlign w:val="center"/>
          </w:tcPr>
          <w:p w14:paraId="07D590AD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271BED07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7560F783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240451DB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54C4FC60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  <w:tc>
          <w:tcPr>
            <w:tcW w:w="907" w:type="dxa"/>
            <w:vAlign w:val="center"/>
          </w:tcPr>
          <w:p w14:paraId="2412C319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47908" w14:paraId="14999949" w14:textId="77777777">
        <w:trPr>
          <w:jc w:val="center"/>
        </w:trPr>
        <w:tc>
          <w:tcPr>
            <w:tcW w:w="567" w:type="dxa"/>
            <w:vAlign w:val="center"/>
          </w:tcPr>
          <w:p w14:paraId="0BAB39C3" w14:textId="77777777" w:rsidR="00847908" w:rsidRDefault="00000000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3402" w:type="dxa"/>
            <w:vAlign w:val="center"/>
          </w:tcPr>
          <w:p w14:paraId="42D3A01E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Pelaporan</w:t>
            </w:r>
            <w:proofErr w:type="spellEnd"/>
          </w:p>
        </w:tc>
        <w:tc>
          <w:tcPr>
            <w:tcW w:w="907" w:type="dxa"/>
            <w:vAlign w:val="center"/>
          </w:tcPr>
          <w:p w14:paraId="4BB2742B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181F6439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0754A6F1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559522EC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55699A7D" w14:textId="77777777" w:rsidR="00847908" w:rsidRDefault="00847908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4F5896AF" w14:textId="77777777" w:rsidR="00847908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</w:tbl>
    <w:p w14:paraId="639A3399" w14:textId="77777777" w:rsidR="00847908" w:rsidRDefault="00847908">
      <w:pPr>
        <w:spacing w:after="0"/>
      </w:pPr>
    </w:p>
    <w:p w14:paraId="2DBA699F" w14:textId="77777777" w:rsidR="00847908" w:rsidRDefault="00000000">
      <w:pPr>
        <w:pStyle w:val="Heading1"/>
      </w:pPr>
      <w:r>
        <w:t>M. RENCANA ANGGARAN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6236"/>
        <w:gridCol w:w="2551"/>
      </w:tblGrid>
      <w:tr w:rsidR="00847908" w14:paraId="748D2BD0" w14:textId="77777777">
        <w:trPr>
          <w:jc w:val="center"/>
        </w:trPr>
        <w:tc>
          <w:tcPr>
            <w:tcW w:w="850" w:type="dxa"/>
            <w:shd w:val="clear" w:color="auto" w:fill="D9EAF7"/>
            <w:vAlign w:val="center"/>
          </w:tcPr>
          <w:p w14:paraId="6372C7F6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6236" w:type="dxa"/>
            <w:shd w:val="clear" w:color="auto" w:fill="D9EAF7"/>
            <w:vAlign w:val="center"/>
          </w:tcPr>
          <w:p w14:paraId="456E01FB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Komponen</w:t>
            </w:r>
            <w:proofErr w:type="spellEnd"/>
          </w:p>
        </w:tc>
        <w:tc>
          <w:tcPr>
            <w:tcW w:w="2551" w:type="dxa"/>
            <w:shd w:val="clear" w:color="auto" w:fill="D9EAF7"/>
            <w:vAlign w:val="center"/>
          </w:tcPr>
          <w:p w14:paraId="284EDD51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Jumlah</w:t>
            </w:r>
            <w:proofErr w:type="spellEnd"/>
            <w:r>
              <w:rPr>
                <w:b/>
                <w:sz w:val="18"/>
              </w:rPr>
              <w:t xml:space="preserve"> (Rp)</w:t>
            </w:r>
          </w:p>
        </w:tc>
      </w:tr>
      <w:tr w:rsidR="00847908" w14:paraId="33ED78DA" w14:textId="77777777">
        <w:trPr>
          <w:jc w:val="center"/>
        </w:trPr>
        <w:tc>
          <w:tcPr>
            <w:tcW w:w="850" w:type="dxa"/>
            <w:vAlign w:val="center"/>
          </w:tcPr>
          <w:p w14:paraId="66D6BE06" w14:textId="77777777" w:rsidR="00847908" w:rsidRDefault="00000000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6236" w:type="dxa"/>
            <w:vAlign w:val="center"/>
          </w:tcPr>
          <w:p w14:paraId="5744E8EF" w14:textId="77777777" w:rsidR="00847908" w:rsidRDefault="00000000">
            <w:pPr>
              <w:spacing w:after="0"/>
            </w:pPr>
            <w:r>
              <w:rPr>
                <w:sz w:val="18"/>
              </w:rPr>
              <w:t>Bahan/</w:t>
            </w:r>
            <w:proofErr w:type="spellStart"/>
            <w:r>
              <w:rPr>
                <w:sz w:val="18"/>
              </w:rPr>
              <w:t>keperluan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kegiatan</w:t>
            </w:r>
            <w:proofErr w:type="spellEnd"/>
          </w:p>
        </w:tc>
        <w:tc>
          <w:tcPr>
            <w:tcW w:w="2551" w:type="dxa"/>
            <w:vAlign w:val="center"/>
          </w:tcPr>
          <w:p w14:paraId="09A9033A" w14:textId="77777777" w:rsidR="00847908" w:rsidRDefault="00000000">
            <w:pPr>
              <w:spacing w:after="0"/>
            </w:pPr>
            <w:r>
              <w:rPr>
                <w:sz w:val="18"/>
              </w:rPr>
              <w:t>2.250.000</w:t>
            </w:r>
          </w:p>
        </w:tc>
      </w:tr>
      <w:tr w:rsidR="00847908" w14:paraId="7ACD36B5" w14:textId="77777777">
        <w:trPr>
          <w:jc w:val="center"/>
        </w:trPr>
        <w:tc>
          <w:tcPr>
            <w:tcW w:w="850" w:type="dxa"/>
            <w:vAlign w:val="center"/>
          </w:tcPr>
          <w:p w14:paraId="38420030" w14:textId="77777777" w:rsidR="00847908" w:rsidRDefault="00000000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6236" w:type="dxa"/>
            <w:vAlign w:val="center"/>
          </w:tcPr>
          <w:p w14:paraId="570E05BB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Pelaksanaan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pemberdayaan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pendampingan</w:t>
            </w:r>
            <w:proofErr w:type="spellEnd"/>
          </w:p>
        </w:tc>
        <w:tc>
          <w:tcPr>
            <w:tcW w:w="2551" w:type="dxa"/>
            <w:vAlign w:val="center"/>
          </w:tcPr>
          <w:p w14:paraId="4FFEBE09" w14:textId="77777777" w:rsidR="00847908" w:rsidRDefault="00000000">
            <w:pPr>
              <w:spacing w:after="0"/>
            </w:pPr>
            <w:r>
              <w:rPr>
                <w:sz w:val="18"/>
              </w:rPr>
              <w:t>4.000.000</w:t>
            </w:r>
          </w:p>
        </w:tc>
      </w:tr>
      <w:tr w:rsidR="00847908" w14:paraId="4DCC1A88" w14:textId="77777777">
        <w:trPr>
          <w:jc w:val="center"/>
        </w:trPr>
        <w:tc>
          <w:tcPr>
            <w:tcW w:w="850" w:type="dxa"/>
            <w:vAlign w:val="center"/>
          </w:tcPr>
          <w:p w14:paraId="2DB8BCFC" w14:textId="77777777" w:rsidR="00847908" w:rsidRDefault="00000000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6236" w:type="dxa"/>
            <w:vAlign w:val="center"/>
          </w:tcPr>
          <w:p w14:paraId="2336D382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Transportasi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perjalanan</w:t>
            </w:r>
            <w:proofErr w:type="spellEnd"/>
          </w:p>
        </w:tc>
        <w:tc>
          <w:tcPr>
            <w:tcW w:w="2551" w:type="dxa"/>
            <w:vAlign w:val="center"/>
          </w:tcPr>
          <w:p w14:paraId="095CF267" w14:textId="77777777" w:rsidR="00847908" w:rsidRDefault="00000000">
            <w:pPr>
              <w:spacing w:after="0"/>
            </w:pPr>
            <w:r>
              <w:rPr>
                <w:sz w:val="18"/>
              </w:rPr>
              <w:t>3.000.000</w:t>
            </w:r>
          </w:p>
        </w:tc>
      </w:tr>
      <w:tr w:rsidR="00847908" w14:paraId="7A9415CF" w14:textId="77777777">
        <w:trPr>
          <w:jc w:val="center"/>
        </w:trPr>
        <w:tc>
          <w:tcPr>
            <w:tcW w:w="850" w:type="dxa"/>
            <w:vAlign w:val="center"/>
          </w:tcPr>
          <w:p w14:paraId="2A22A754" w14:textId="77777777" w:rsidR="00847908" w:rsidRDefault="00000000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6236" w:type="dxa"/>
            <w:vAlign w:val="center"/>
          </w:tcPr>
          <w:p w14:paraId="0E7A05C7" w14:textId="77777777" w:rsidR="00847908" w:rsidRDefault="00000000">
            <w:pPr>
              <w:spacing w:after="0"/>
            </w:pPr>
            <w:r>
              <w:rPr>
                <w:sz w:val="18"/>
              </w:rPr>
              <w:t>Alat/</w:t>
            </w:r>
            <w:proofErr w:type="spellStart"/>
            <w:r>
              <w:rPr>
                <w:sz w:val="18"/>
              </w:rPr>
              <w:t>teknologi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penunjang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sesuai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kebutuhan</w:t>
            </w:r>
            <w:proofErr w:type="spellEnd"/>
          </w:p>
        </w:tc>
        <w:tc>
          <w:tcPr>
            <w:tcW w:w="2551" w:type="dxa"/>
            <w:vAlign w:val="center"/>
          </w:tcPr>
          <w:p w14:paraId="7A3C68F9" w14:textId="77777777" w:rsidR="00847908" w:rsidRDefault="00000000">
            <w:pPr>
              <w:spacing w:after="0"/>
            </w:pPr>
            <w:r>
              <w:rPr>
                <w:sz w:val="18"/>
              </w:rPr>
              <w:t>2.000.000</w:t>
            </w:r>
          </w:p>
        </w:tc>
      </w:tr>
      <w:tr w:rsidR="00847908" w14:paraId="007B31BF" w14:textId="77777777">
        <w:trPr>
          <w:jc w:val="center"/>
        </w:trPr>
        <w:tc>
          <w:tcPr>
            <w:tcW w:w="850" w:type="dxa"/>
            <w:vAlign w:val="center"/>
          </w:tcPr>
          <w:p w14:paraId="1E15A20F" w14:textId="77777777" w:rsidR="00847908" w:rsidRDefault="00000000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6236" w:type="dxa"/>
            <w:vAlign w:val="center"/>
          </w:tcPr>
          <w:p w14:paraId="3EF6D6AB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Luaran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dokumentasi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publikasi</w:t>
            </w:r>
            <w:proofErr w:type="spellEnd"/>
          </w:p>
        </w:tc>
        <w:tc>
          <w:tcPr>
            <w:tcW w:w="2551" w:type="dxa"/>
            <w:vAlign w:val="center"/>
          </w:tcPr>
          <w:p w14:paraId="1E9620F6" w14:textId="77777777" w:rsidR="00847908" w:rsidRDefault="00000000">
            <w:pPr>
              <w:spacing w:after="0"/>
            </w:pPr>
            <w:r>
              <w:rPr>
                <w:sz w:val="18"/>
              </w:rPr>
              <w:t>3.750.000</w:t>
            </w:r>
          </w:p>
        </w:tc>
      </w:tr>
      <w:tr w:rsidR="00847908" w14:paraId="2DD16BA8" w14:textId="77777777">
        <w:trPr>
          <w:jc w:val="center"/>
        </w:trPr>
        <w:tc>
          <w:tcPr>
            <w:tcW w:w="850" w:type="dxa"/>
            <w:vAlign w:val="center"/>
          </w:tcPr>
          <w:p w14:paraId="11301E98" w14:textId="77777777" w:rsidR="00847908" w:rsidRDefault="00847908">
            <w:pPr>
              <w:spacing w:after="0"/>
            </w:pPr>
          </w:p>
        </w:tc>
        <w:tc>
          <w:tcPr>
            <w:tcW w:w="6236" w:type="dxa"/>
            <w:vAlign w:val="center"/>
          </w:tcPr>
          <w:p w14:paraId="7E125527" w14:textId="77777777" w:rsidR="00847908" w:rsidRDefault="00000000">
            <w:pPr>
              <w:spacing w:after="0"/>
            </w:pPr>
            <w:r>
              <w:rPr>
                <w:sz w:val="18"/>
              </w:rPr>
              <w:t>TOTAL</w:t>
            </w:r>
          </w:p>
        </w:tc>
        <w:tc>
          <w:tcPr>
            <w:tcW w:w="2551" w:type="dxa"/>
            <w:vAlign w:val="center"/>
          </w:tcPr>
          <w:p w14:paraId="2059BDC1" w14:textId="77777777" w:rsidR="00847908" w:rsidRDefault="00000000">
            <w:pPr>
              <w:spacing w:after="0"/>
            </w:pPr>
            <w:r>
              <w:rPr>
                <w:sz w:val="18"/>
              </w:rPr>
              <w:t>15.000.000</w:t>
            </w:r>
          </w:p>
        </w:tc>
      </w:tr>
    </w:tbl>
    <w:p w14:paraId="561BDE00" w14:textId="77777777" w:rsidR="00847908" w:rsidRDefault="00847908">
      <w:pPr>
        <w:spacing w:after="0"/>
      </w:pPr>
    </w:p>
    <w:p w14:paraId="06209B44" w14:textId="77777777" w:rsidR="00847908" w:rsidRDefault="00000000">
      <w:pPr>
        <w:jc w:val="both"/>
      </w:pPr>
      <w:proofErr w:type="spellStart"/>
      <w:r>
        <w:t>Catatan</w:t>
      </w:r>
      <w:proofErr w:type="spellEnd"/>
      <w:r>
        <w:t xml:space="preserve">: </w:t>
      </w:r>
      <w:proofErr w:type="spellStart"/>
      <w:r>
        <w:t>rincian</w:t>
      </w:r>
      <w:proofErr w:type="spellEnd"/>
      <w:r>
        <w:t xml:space="preserve"> dan </w:t>
      </w:r>
      <w:proofErr w:type="spellStart"/>
      <w:r>
        <w:t>nomenklatur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komponen</w:t>
      </w:r>
      <w:proofErr w:type="spellEnd"/>
      <w:r>
        <w:t xml:space="preserve"> yang </w:t>
      </w:r>
      <w:proofErr w:type="spellStart"/>
      <w:r>
        <w:t>diperkenankan</w:t>
      </w:r>
      <w:proofErr w:type="spellEnd"/>
      <w:r>
        <w:t xml:space="preserve">, dan </w:t>
      </w:r>
      <w:proofErr w:type="spellStart"/>
      <w:r>
        <w:t>ketentuan</w:t>
      </w:r>
      <w:proofErr w:type="spellEnd"/>
      <w:r>
        <w:t xml:space="preserve"> LP3M Universitas Gorontalo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pengajuan</w:t>
      </w:r>
      <w:proofErr w:type="spellEnd"/>
      <w:r>
        <w:t xml:space="preserve"> final.</w:t>
      </w:r>
    </w:p>
    <w:p w14:paraId="2BF13D72" w14:textId="77777777" w:rsidR="00847908" w:rsidRDefault="00000000">
      <w:pPr>
        <w:pStyle w:val="Heading1"/>
      </w:pPr>
      <w:r>
        <w:t>N. DAFTAR PUSTAKA</w:t>
      </w:r>
    </w:p>
    <w:p w14:paraId="60CF0BAA" w14:textId="77777777" w:rsidR="00847908" w:rsidRDefault="00000000">
      <w:pPr>
        <w:ind w:left="397" w:hanging="397"/>
        <w:jc w:val="both"/>
      </w:pPr>
      <w:r>
        <w:t xml:space="preserve">Bank Indonesia. (2026). Karya </w:t>
      </w:r>
      <w:proofErr w:type="spellStart"/>
      <w:r>
        <w:t>Kreatif</w:t>
      </w:r>
      <w:proofErr w:type="spellEnd"/>
      <w:r>
        <w:t xml:space="preserve"> Indonesia 2026: </w:t>
      </w:r>
      <w:proofErr w:type="spellStart"/>
      <w:r>
        <w:t>Inovasi</w:t>
      </w:r>
      <w:proofErr w:type="spellEnd"/>
      <w:r>
        <w:t xml:space="preserve"> Digital </w:t>
      </w:r>
      <w:proofErr w:type="spellStart"/>
      <w:r>
        <w:t>Kunci</w:t>
      </w:r>
      <w:proofErr w:type="spellEnd"/>
      <w:r>
        <w:t xml:space="preserve"> UMKM Naik </w:t>
      </w:r>
      <w:proofErr w:type="spellStart"/>
      <w:r>
        <w:t>Kelas</w:t>
      </w:r>
      <w:proofErr w:type="spellEnd"/>
      <w:r>
        <w:t>. https://www.bi.go.id/id/publikasi/ruang-media/news-release/Pages/sp_2816726.aspx</w:t>
      </w:r>
    </w:p>
    <w:p w14:paraId="01FF5D04" w14:textId="77777777" w:rsidR="00847908" w:rsidRDefault="00000000">
      <w:pPr>
        <w:ind w:left="397" w:hanging="397"/>
        <w:jc w:val="both"/>
      </w:pPr>
      <w:r>
        <w:t xml:space="preserve">Bank Indonesia. (2026).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(SIAPIK). https://www.bi.go.id/id/umkm/siapik/Pages/default.aspx</w:t>
      </w:r>
    </w:p>
    <w:p w14:paraId="3CA01747" w14:textId="77777777" w:rsidR="00847908" w:rsidRDefault="00000000">
      <w:pPr>
        <w:ind w:left="397" w:hanging="397"/>
        <w:jc w:val="both"/>
      </w:pPr>
      <w:r>
        <w:t xml:space="preserve">Badan Pusat </w:t>
      </w:r>
      <w:proofErr w:type="spellStart"/>
      <w:r>
        <w:t>Statistik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Gorontalo. (2026). Ekonomi Gorontalo </w:t>
      </w:r>
      <w:proofErr w:type="spellStart"/>
      <w:r>
        <w:t>Triwulan</w:t>
      </w:r>
      <w:proofErr w:type="spellEnd"/>
      <w:r>
        <w:t xml:space="preserve"> II-2026 </w:t>
      </w:r>
      <w:proofErr w:type="spellStart"/>
      <w:r>
        <w:t>tumbuh</w:t>
      </w:r>
      <w:proofErr w:type="spellEnd"/>
      <w:r>
        <w:t xml:space="preserve"> 6,20 </w:t>
      </w:r>
      <w:proofErr w:type="spellStart"/>
      <w:r>
        <w:t>persen</w:t>
      </w:r>
      <w:proofErr w:type="spellEnd"/>
      <w:r>
        <w:t xml:space="preserve"> (y-on-y). https://gorontalo.bps.go.id/</w:t>
      </w:r>
    </w:p>
    <w:p w14:paraId="64A9DACE" w14:textId="77777777" w:rsidR="00847908" w:rsidRDefault="00000000">
      <w:pPr>
        <w:ind w:left="397" w:hanging="397"/>
        <w:jc w:val="both"/>
      </w:pPr>
      <w:proofErr w:type="spellStart"/>
      <w:r>
        <w:t>Otoritas</w:t>
      </w:r>
      <w:proofErr w:type="spellEnd"/>
      <w:r>
        <w:t xml:space="preserve"> Jasa Keuangan, Lembaga </w:t>
      </w:r>
      <w:proofErr w:type="spellStart"/>
      <w:r>
        <w:t>Penjamin</w:t>
      </w:r>
      <w:proofErr w:type="spellEnd"/>
      <w:r>
        <w:t xml:space="preserve"> Simpanan, &amp; Badan Pusat </w:t>
      </w:r>
      <w:proofErr w:type="spellStart"/>
      <w:r>
        <w:t>Statistik</w:t>
      </w:r>
      <w:proofErr w:type="spellEnd"/>
      <w:r>
        <w:t xml:space="preserve">. (2026). Hasil </w:t>
      </w:r>
      <w:proofErr w:type="spellStart"/>
      <w:r>
        <w:t>Survei</w:t>
      </w:r>
      <w:proofErr w:type="spellEnd"/>
      <w:r>
        <w:t xml:space="preserve"> Nasional </w:t>
      </w:r>
      <w:proofErr w:type="spellStart"/>
      <w:r>
        <w:t>Literasi</w:t>
      </w:r>
      <w:proofErr w:type="spellEnd"/>
      <w:r>
        <w:t xml:space="preserve"> dan </w:t>
      </w:r>
      <w:proofErr w:type="spellStart"/>
      <w:r>
        <w:t>Inklusi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(SNLIK) 2026. https://ojk.go.id/</w:t>
      </w:r>
    </w:p>
    <w:p w14:paraId="633C03C6" w14:textId="77777777" w:rsidR="00847908" w:rsidRDefault="00000000">
      <w:pPr>
        <w:ind w:left="397" w:hanging="397"/>
        <w:jc w:val="both"/>
      </w:pPr>
      <w:r>
        <w:t xml:space="preserve">Republik Indonesia. (2021).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7 </w:t>
      </w:r>
      <w:proofErr w:type="spellStart"/>
      <w:r>
        <w:t>Tahun</w:t>
      </w:r>
      <w:proofErr w:type="spellEnd"/>
      <w:r>
        <w:t xml:space="preserve"> 2021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, </w:t>
      </w:r>
      <w:proofErr w:type="spellStart"/>
      <w:r>
        <w:t>Pelindungan</w:t>
      </w:r>
      <w:proofErr w:type="spellEnd"/>
      <w:r>
        <w:t xml:space="preserve">, dan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Koperasi</w:t>
      </w:r>
      <w:proofErr w:type="spellEnd"/>
      <w:r>
        <w:t xml:space="preserve"> dan Usaha Mikro, Kecil, dan </w:t>
      </w:r>
      <w:proofErr w:type="spellStart"/>
      <w:r>
        <w:t>Menengah</w:t>
      </w:r>
      <w:proofErr w:type="spellEnd"/>
      <w:r>
        <w:t>. https://peraturan.bpk.go.id/Details/161837/pp-no-7-tahun-2021</w:t>
      </w:r>
    </w:p>
    <w:p w14:paraId="1069B533" w14:textId="77777777" w:rsidR="00847908" w:rsidRDefault="00000000">
      <w:pPr>
        <w:ind w:left="397" w:hanging="397"/>
        <w:jc w:val="both"/>
      </w:pPr>
      <w:r>
        <w:t xml:space="preserve">Republik Indonesia. (2024).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59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Pembangunan Jangka Panjang Nasional </w:t>
      </w:r>
      <w:proofErr w:type="spellStart"/>
      <w:r>
        <w:t>Tahun</w:t>
      </w:r>
      <w:proofErr w:type="spellEnd"/>
      <w:r>
        <w:t xml:space="preserve"> 2025–2045. https://peraturan.bpk.go.id/</w:t>
      </w:r>
    </w:p>
    <w:p w14:paraId="42591914" w14:textId="2AB18AD5" w:rsidR="00847908" w:rsidRDefault="00000000">
      <w:pPr>
        <w:ind w:left="397" w:hanging="397"/>
        <w:jc w:val="both"/>
      </w:pPr>
      <w:r>
        <w:t xml:space="preserve">Republik Indonesia. (2025).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Pembangunan Jangka </w:t>
      </w:r>
      <w:proofErr w:type="spellStart"/>
      <w:r>
        <w:t>Menengah</w:t>
      </w:r>
      <w:proofErr w:type="spellEnd"/>
      <w:r>
        <w:t xml:space="preserve"> Nasional </w:t>
      </w:r>
      <w:proofErr w:type="spellStart"/>
      <w:r>
        <w:t>Tahun</w:t>
      </w:r>
      <w:proofErr w:type="spellEnd"/>
      <w:r>
        <w:t xml:space="preserve"> 2025–2029. </w:t>
      </w:r>
      <w:hyperlink r:id="rId9" w:history="1">
        <w:r w:rsidR="008662AB" w:rsidRPr="00586525">
          <w:rPr>
            <w:rStyle w:val="Hyperlink"/>
          </w:rPr>
          <w:t>https://peraturan.bpk.go.id/</w:t>
        </w:r>
      </w:hyperlink>
    </w:p>
    <w:p w14:paraId="02791651" w14:textId="77777777" w:rsidR="008662AB" w:rsidRDefault="008662AB">
      <w:pPr>
        <w:ind w:left="397" w:hanging="397"/>
        <w:jc w:val="both"/>
      </w:pPr>
    </w:p>
    <w:p w14:paraId="6F23ECE7" w14:textId="77777777" w:rsidR="00847908" w:rsidRDefault="00000000">
      <w:pPr>
        <w:pStyle w:val="Heading1"/>
      </w:pPr>
      <w:r>
        <w:t>O. PERNYATAAN KETUA TIM</w:t>
      </w:r>
    </w:p>
    <w:p w14:paraId="5044558D" w14:textId="77777777" w:rsidR="00847908" w:rsidRDefault="00000000">
      <w:pPr>
        <w:jc w:val="both"/>
      </w:pPr>
      <w:r>
        <w:t xml:space="preserve">Saya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proposal </w:t>
      </w:r>
      <w:proofErr w:type="spellStart"/>
      <w:r>
        <w:t>PkM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Hibah </w:t>
      </w:r>
      <w:proofErr w:type="spellStart"/>
      <w:r>
        <w:t>PkM</w:t>
      </w:r>
      <w:proofErr w:type="spellEnd"/>
      <w:r>
        <w:t xml:space="preserve"> Internal dan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program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target output, outcome, dan </w:t>
      </w:r>
      <w:proofErr w:type="spellStart"/>
      <w:r>
        <w:t>luaran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>.</w:t>
      </w:r>
    </w:p>
    <w:p w14:paraId="1188AD0C" w14:textId="77777777" w:rsidR="00E311C4" w:rsidRDefault="00C72ECB" w:rsidP="00AB106D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FDCB06" wp14:editId="443498BC">
            <wp:simplePos x="0" y="0"/>
            <wp:positionH relativeFrom="column">
              <wp:posOffset>5236210</wp:posOffset>
            </wp:positionH>
            <wp:positionV relativeFrom="paragraph">
              <wp:posOffset>483870</wp:posOffset>
            </wp:positionV>
            <wp:extent cx="1158875" cy="654050"/>
            <wp:effectExtent l="0" t="0" r="3175" b="0"/>
            <wp:wrapTight wrapText="bothSides">
              <wp:wrapPolygon edited="0">
                <wp:start x="19529" y="0"/>
                <wp:lineTo x="6036" y="5033"/>
                <wp:lineTo x="1065" y="8179"/>
                <wp:lineTo x="710" y="15728"/>
                <wp:lineTo x="1775" y="18874"/>
                <wp:lineTo x="3906" y="20132"/>
                <wp:lineTo x="11362" y="20132"/>
                <wp:lineTo x="11717" y="18874"/>
                <wp:lineTo x="17398" y="10695"/>
                <wp:lineTo x="21304" y="2517"/>
                <wp:lineTo x="21304" y="0"/>
                <wp:lineTo x="19529" y="0"/>
              </wp:wrapPolygon>
            </wp:wrapTight>
            <wp:docPr id="2114984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84209" name="Picture 211498420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br/>
      </w:r>
      <w:proofErr w:type="gramStart"/>
      <w:r w:rsidR="00000000">
        <w:t xml:space="preserve">Gorontalo,   </w:t>
      </w:r>
      <w:proofErr w:type="gramEnd"/>
      <w:r w:rsidR="00000000">
        <w:t xml:space="preserve"> September 2026</w:t>
      </w:r>
      <w:r w:rsidR="00000000">
        <w:br/>
      </w:r>
      <w:proofErr w:type="spellStart"/>
      <w:r w:rsidR="00000000">
        <w:t>Ketua</w:t>
      </w:r>
      <w:proofErr w:type="spellEnd"/>
      <w:r w:rsidR="00000000">
        <w:t xml:space="preserve"> Tim,</w:t>
      </w:r>
      <w:r w:rsidR="00000000">
        <w:br/>
      </w:r>
      <w:r w:rsidR="00000000">
        <w:br/>
      </w:r>
      <w:r w:rsidR="00000000">
        <w:br/>
      </w:r>
    </w:p>
    <w:p w14:paraId="56CF4A58" w14:textId="77777777" w:rsidR="00E311C4" w:rsidRDefault="00E311C4" w:rsidP="00AB106D">
      <w:pPr>
        <w:jc w:val="right"/>
      </w:pPr>
    </w:p>
    <w:p w14:paraId="6892D0F8" w14:textId="436362BA" w:rsidR="00847908" w:rsidRDefault="00000000" w:rsidP="00AB106D">
      <w:pPr>
        <w:jc w:val="right"/>
      </w:pPr>
      <w:r>
        <w:t>Zubaidah Rahman</w:t>
      </w:r>
      <w:r>
        <w:br/>
        <w:t>NIDN 0912097802</w:t>
      </w:r>
    </w:p>
    <w:p w14:paraId="6367B69F" w14:textId="77777777" w:rsidR="00847908" w:rsidRDefault="00000000">
      <w:pPr>
        <w:pStyle w:val="Heading1"/>
      </w:pPr>
      <w:r>
        <w:t>LAMPIRAN PENDUKUNG: INSTRUMEN BASELINE DAN POSTTEST RINGKAS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6236"/>
        <w:gridCol w:w="2835"/>
      </w:tblGrid>
      <w:tr w:rsidR="00847908" w14:paraId="4EAEC1AA" w14:textId="77777777">
        <w:trPr>
          <w:jc w:val="center"/>
        </w:trPr>
        <w:tc>
          <w:tcPr>
            <w:tcW w:w="680" w:type="dxa"/>
            <w:shd w:val="clear" w:color="auto" w:fill="D9EAF7"/>
            <w:vAlign w:val="center"/>
          </w:tcPr>
          <w:p w14:paraId="1CD5ED9F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6236" w:type="dxa"/>
            <w:shd w:val="clear" w:color="auto" w:fill="D9EAF7"/>
            <w:vAlign w:val="center"/>
          </w:tcPr>
          <w:p w14:paraId="5609A9E7" w14:textId="77777777" w:rsidR="00847908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Pernyataan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Indikator</w:t>
            </w:r>
            <w:proofErr w:type="spellEnd"/>
          </w:p>
        </w:tc>
        <w:tc>
          <w:tcPr>
            <w:tcW w:w="2835" w:type="dxa"/>
            <w:shd w:val="clear" w:color="auto" w:fill="D9EAF7"/>
            <w:vAlign w:val="center"/>
          </w:tcPr>
          <w:p w14:paraId="4BC7E526" w14:textId="77777777" w:rsidR="00847908" w:rsidRDefault="00000000">
            <w:pPr>
              <w:spacing w:after="0"/>
            </w:pPr>
            <w:r>
              <w:rPr>
                <w:b/>
                <w:sz w:val="18"/>
              </w:rPr>
              <w:t>Skala/Bukti</w:t>
            </w:r>
          </w:p>
        </w:tc>
      </w:tr>
      <w:tr w:rsidR="00847908" w14:paraId="461B1234" w14:textId="77777777">
        <w:trPr>
          <w:jc w:val="center"/>
        </w:trPr>
        <w:tc>
          <w:tcPr>
            <w:tcW w:w="680" w:type="dxa"/>
            <w:vAlign w:val="center"/>
          </w:tcPr>
          <w:p w14:paraId="21486EF3" w14:textId="77777777" w:rsidR="00847908" w:rsidRDefault="00000000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6236" w:type="dxa"/>
            <w:vAlign w:val="center"/>
          </w:tcPr>
          <w:p w14:paraId="72D53219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Memisahkan</w:t>
            </w:r>
            <w:proofErr w:type="spellEnd"/>
            <w:r>
              <w:rPr>
                <w:sz w:val="18"/>
              </w:rPr>
              <w:t xml:space="preserve"> uang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pribadi</w:t>
            </w:r>
            <w:proofErr w:type="spellEnd"/>
          </w:p>
        </w:tc>
        <w:tc>
          <w:tcPr>
            <w:tcW w:w="2835" w:type="dxa"/>
            <w:vAlign w:val="center"/>
          </w:tcPr>
          <w:p w14:paraId="77EFD068" w14:textId="0D8E8288" w:rsidR="00847908" w:rsidRDefault="00847908">
            <w:pPr>
              <w:spacing w:after="0"/>
            </w:pPr>
          </w:p>
        </w:tc>
      </w:tr>
      <w:tr w:rsidR="00847908" w14:paraId="53B4EC4B" w14:textId="77777777">
        <w:trPr>
          <w:jc w:val="center"/>
        </w:trPr>
        <w:tc>
          <w:tcPr>
            <w:tcW w:w="680" w:type="dxa"/>
            <w:vAlign w:val="center"/>
          </w:tcPr>
          <w:p w14:paraId="17962870" w14:textId="77777777" w:rsidR="00847908" w:rsidRDefault="00000000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6236" w:type="dxa"/>
            <w:vAlign w:val="center"/>
          </w:tcPr>
          <w:p w14:paraId="769A187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Mencatat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penjualan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secara</w:t>
            </w:r>
            <w:proofErr w:type="spellEnd"/>
            <w:r>
              <w:rPr>
                <w:sz w:val="18"/>
              </w:rPr>
              <w:t xml:space="preserve"> rutin</w:t>
            </w:r>
          </w:p>
        </w:tc>
        <w:tc>
          <w:tcPr>
            <w:tcW w:w="2835" w:type="dxa"/>
            <w:vAlign w:val="center"/>
          </w:tcPr>
          <w:p w14:paraId="10A98DE3" w14:textId="2F324811" w:rsidR="00847908" w:rsidRDefault="00847908">
            <w:pPr>
              <w:spacing w:after="0"/>
            </w:pPr>
          </w:p>
        </w:tc>
      </w:tr>
      <w:tr w:rsidR="00847908" w14:paraId="57A9D193" w14:textId="77777777">
        <w:trPr>
          <w:jc w:val="center"/>
        </w:trPr>
        <w:tc>
          <w:tcPr>
            <w:tcW w:w="680" w:type="dxa"/>
            <w:vAlign w:val="center"/>
          </w:tcPr>
          <w:p w14:paraId="5ED9E73D" w14:textId="77777777" w:rsidR="00847908" w:rsidRDefault="00000000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6236" w:type="dxa"/>
            <w:vAlign w:val="center"/>
          </w:tcPr>
          <w:p w14:paraId="688901E0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Mencatat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biaya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secara</w:t>
            </w:r>
            <w:proofErr w:type="spellEnd"/>
            <w:r>
              <w:rPr>
                <w:sz w:val="18"/>
              </w:rPr>
              <w:t xml:space="preserve"> rutin</w:t>
            </w:r>
          </w:p>
        </w:tc>
        <w:tc>
          <w:tcPr>
            <w:tcW w:w="2835" w:type="dxa"/>
            <w:vAlign w:val="center"/>
          </w:tcPr>
          <w:p w14:paraId="6B19CBBC" w14:textId="3703718B" w:rsidR="00847908" w:rsidRDefault="00847908">
            <w:pPr>
              <w:spacing w:after="0"/>
            </w:pPr>
          </w:p>
        </w:tc>
      </w:tr>
      <w:tr w:rsidR="00847908" w14:paraId="4DB74CBA" w14:textId="77777777">
        <w:trPr>
          <w:jc w:val="center"/>
        </w:trPr>
        <w:tc>
          <w:tcPr>
            <w:tcW w:w="680" w:type="dxa"/>
            <w:vAlign w:val="center"/>
          </w:tcPr>
          <w:p w14:paraId="28D9CBFF" w14:textId="77777777" w:rsidR="00847908" w:rsidRDefault="00000000">
            <w:pPr>
              <w:spacing w:after="0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6236" w:type="dxa"/>
            <w:vAlign w:val="center"/>
          </w:tcPr>
          <w:p w14:paraId="4673B613" w14:textId="77777777" w:rsidR="00847908" w:rsidRDefault="00000000">
            <w:pPr>
              <w:spacing w:after="0"/>
            </w:pPr>
            <w:r>
              <w:rPr>
                <w:sz w:val="18"/>
              </w:rPr>
              <w:t xml:space="preserve">Dapat </w:t>
            </w:r>
            <w:proofErr w:type="spellStart"/>
            <w:r>
              <w:rPr>
                <w:sz w:val="18"/>
              </w:rPr>
              <w:t>menghitung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sederhana</w:t>
            </w:r>
            <w:proofErr w:type="spellEnd"/>
          </w:p>
        </w:tc>
        <w:tc>
          <w:tcPr>
            <w:tcW w:w="2835" w:type="dxa"/>
            <w:vAlign w:val="center"/>
          </w:tcPr>
          <w:p w14:paraId="601CD8D5" w14:textId="1A27B245" w:rsidR="00847908" w:rsidRDefault="00847908">
            <w:pPr>
              <w:spacing w:after="0"/>
            </w:pPr>
          </w:p>
        </w:tc>
      </w:tr>
      <w:tr w:rsidR="00847908" w14:paraId="2B9CF6CD" w14:textId="77777777">
        <w:trPr>
          <w:jc w:val="center"/>
        </w:trPr>
        <w:tc>
          <w:tcPr>
            <w:tcW w:w="680" w:type="dxa"/>
            <w:vAlign w:val="center"/>
          </w:tcPr>
          <w:p w14:paraId="0C076440" w14:textId="77777777" w:rsidR="00847908" w:rsidRDefault="00000000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6236" w:type="dxa"/>
            <w:vAlign w:val="center"/>
          </w:tcPr>
          <w:p w14:paraId="129D9537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Mengetahui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posisi</w:t>
            </w:r>
            <w:proofErr w:type="spellEnd"/>
            <w:r>
              <w:rPr>
                <w:sz w:val="18"/>
              </w:rPr>
              <w:t xml:space="preserve"> kas </w:t>
            </w:r>
            <w:proofErr w:type="spellStart"/>
            <w:r>
              <w:rPr>
                <w:sz w:val="18"/>
              </w:rPr>
              <w:t>usaha</w:t>
            </w:r>
            <w:proofErr w:type="spellEnd"/>
          </w:p>
        </w:tc>
        <w:tc>
          <w:tcPr>
            <w:tcW w:w="2835" w:type="dxa"/>
            <w:vAlign w:val="center"/>
          </w:tcPr>
          <w:p w14:paraId="427207AB" w14:textId="7FEED38F" w:rsidR="00847908" w:rsidRDefault="00847908">
            <w:pPr>
              <w:spacing w:after="0"/>
            </w:pPr>
          </w:p>
        </w:tc>
      </w:tr>
      <w:tr w:rsidR="00847908" w14:paraId="2D8554CC" w14:textId="77777777">
        <w:trPr>
          <w:jc w:val="center"/>
        </w:trPr>
        <w:tc>
          <w:tcPr>
            <w:tcW w:w="680" w:type="dxa"/>
            <w:vAlign w:val="center"/>
          </w:tcPr>
          <w:p w14:paraId="3FB4DB7B" w14:textId="77777777" w:rsidR="00847908" w:rsidRDefault="00000000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6236" w:type="dxa"/>
            <w:vAlign w:val="center"/>
          </w:tcPr>
          <w:p w14:paraId="1854E2B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Mengetahui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produk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terlaris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berdasarkan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catatan</w:t>
            </w:r>
            <w:proofErr w:type="spellEnd"/>
          </w:p>
        </w:tc>
        <w:tc>
          <w:tcPr>
            <w:tcW w:w="2835" w:type="dxa"/>
            <w:vAlign w:val="center"/>
          </w:tcPr>
          <w:p w14:paraId="0B894E16" w14:textId="083714A1" w:rsidR="00847908" w:rsidRDefault="00847908">
            <w:pPr>
              <w:spacing w:after="0"/>
            </w:pPr>
          </w:p>
        </w:tc>
      </w:tr>
      <w:tr w:rsidR="00847908" w14:paraId="5EEACB58" w14:textId="77777777">
        <w:trPr>
          <w:jc w:val="center"/>
        </w:trPr>
        <w:tc>
          <w:tcPr>
            <w:tcW w:w="680" w:type="dxa"/>
            <w:vAlign w:val="center"/>
          </w:tcPr>
          <w:p w14:paraId="6F12CF6D" w14:textId="77777777" w:rsidR="00847908" w:rsidRDefault="00000000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6236" w:type="dxa"/>
            <w:vAlign w:val="center"/>
          </w:tcPr>
          <w:p w14:paraId="3FAC8714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Menggunakan</w:t>
            </w:r>
            <w:proofErr w:type="spellEnd"/>
            <w:r>
              <w:rPr>
                <w:sz w:val="18"/>
              </w:rPr>
              <w:t xml:space="preserve"> data </w:t>
            </w:r>
            <w:proofErr w:type="spellStart"/>
            <w:r>
              <w:rPr>
                <w:sz w:val="18"/>
              </w:rPr>
              <w:t>biaya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untuk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meninjau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harga</w:t>
            </w:r>
            <w:proofErr w:type="spellEnd"/>
          </w:p>
        </w:tc>
        <w:tc>
          <w:tcPr>
            <w:tcW w:w="2835" w:type="dxa"/>
            <w:vAlign w:val="center"/>
          </w:tcPr>
          <w:p w14:paraId="58C6D51E" w14:textId="441F2BBF" w:rsidR="00847908" w:rsidRDefault="00847908">
            <w:pPr>
              <w:spacing w:after="0"/>
            </w:pPr>
          </w:p>
        </w:tc>
      </w:tr>
      <w:tr w:rsidR="00847908" w14:paraId="7276B0B6" w14:textId="77777777">
        <w:trPr>
          <w:jc w:val="center"/>
        </w:trPr>
        <w:tc>
          <w:tcPr>
            <w:tcW w:w="680" w:type="dxa"/>
            <w:vAlign w:val="center"/>
          </w:tcPr>
          <w:p w14:paraId="7087DAF0" w14:textId="77777777" w:rsidR="00847908" w:rsidRDefault="00000000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6236" w:type="dxa"/>
            <w:vAlign w:val="center"/>
          </w:tcPr>
          <w:p w14:paraId="26E71F93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Menggunakan</w:t>
            </w:r>
            <w:proofErr w:type="spellEnd"/>
            <w:r>
              <w:rPr>
                <w:sz w:val="18"/>
              </w:rPr>
              <w:t xml:space="preserve"> data </w:t>
            </w:r>
            <w:proofErr w:type="spellStart"/>
            <w:r>
              <w:rPr>
                <w:sz w:val="18"/>
              </w:rPr>
              <w:t>penjualan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untuk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stok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produk</w:t>
            </w:r>
            <w:proofErr w:type="spellEnd"/>
          </w:p>
        </w:tc>
        <w:tc>
          <w:tcPr>
            <w:tcW w:w="2835" w:type="dxa"/>
            <w:vAlign w:val="center"/>
          </w:tcPr>
          <w:p w14:paraId="0BB323F2" w14:textId="7ADE0E42" w:rsidR="00847908" w:rsidRDefault="00847908">
            <w:pPr>
              <w:spacing w:after="0"/>
            </w:pPr>
          </w:p>
        </w:tc>
      </w:tr>
      <w:tr w:rsidR="00847908" w14:paraId="6DA368AA" w14:textId="77777777">
        <w:trPr>
          <w:jc w:val="center"/>
        </w:trPr>
        <w:tc>
          <w:tcPr>
            <w:tcW w:w="680" w:type="dxa"/>
            <w:vAlign w:val="center"/>
          </w:tcPr>
          <w:p w14:paraId="4E661FFE" w14:textId="77777777" w:rsidR="00847908" w:rsidRDefault="00000000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6236" w:type="dxa"/>
            <w:vAlign w:val="center"/>
          </w:tcPr>
          <w:p w14:paraId="3EE62013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Membuat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rekap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mingguan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bulanan</w:t>
            </w:r>
            <w:proofErr w:type="spellEnd"/>
          </w:p>
        </w:tc>
        <w:tc>
          <w:tcPr>
            <w:tcW w:w="2835" w:type="dxa"/>
            <w:vAlign w:val="center"/>
          </w:tcPr>
          <w:p w14:paraId="1D6959B6" w14:textId="33D5EBF2" w:rsidR="00847908" w:rsidRDefault="00847908">
            <w:pPr>
              <w:spacing w:after="0"/>
            </w:pPr>
          </w:p>
        </w:tc>
      </w:tr>
      <w:tr w:rsidR="00847908" w14:paraId="15783923" w14:textId="77777777">
        <w:trPr>
          <w:jc w:val="center"/>
        </w:trPr>
        <w:tc>
          <w:tcPr>
            <w:tcW w:w="680" w:type="dxa"/>
            <w:vAlign w:val="center"/>
          </w:tcPr>
          <w:p w14:paraId="30F341E3" w14:textId="77777777" w:rsidR="00847908" w:rsidRDefault="00000000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6236" w:type="dxa"/>
            <w:vAlign w:val="center"/>
          </w:tcPr>
          <w:p w14:paraId="7F336C51" w14:textId="77777777" w:rsidR="00847908" w:rsidRDefault="00000000">
            <w:pPr>
              <w:spacing w:after="0"/>
            </w:pPr>
            <w:proofErr w:type="spellStart"/>
            <w:r>
              <w:rPr>
                <w:sz w:val="18"/>
              </w:rPr>
              <w:t>Menjelaskan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perubahan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kondisi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usaha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catatan</w:t>
            </w:r>
            <w:proofErr w:type="spellEnd"/>
          </w:p>
        </w:tc>
        <w:tc>
          <w:tcPr>
            <w:tcW w:w="2835" w:type="dxa"/>
            <w:vAlign w:val="center"/>
          </w:tcPr>
          <w:p w14:paraId="72CF4ADF" w14:textId="30C96108" w:rsidR="00847908" w:rsidRDefault="00847908">
            <w:pPr>
              <w:spacing w:after="0"/>
            </w:pPr>
          </w:p>
        </w:tc>
      </w:tr>
    </w:tbl>
    <w:p w14:paraId="4034AB63" w14:textId="77777777" w:rsidR="00847908" w:rsidRDefault="00847908">
      <w:pPr>
        <w:spacing w:after="0"/>
      </w:pPr>
    </w:p>
    <w:p w14:paraId="3F9FCD3B" w14:textId="77777777" w:rsidR="00847908" w:rsidRDefault="00000000">
      <w:pPr>
        <w:jc w:val="both"/>
      </w:pPr>
      <w:proofErr w:type="spellStart"/>
      <w:r>
        <w:t>Catatan</w:t>
      </w:r>
      <w:proofErr w:type="spellEnd"/>
      <w:r>
        <w:t xml:space="preserve"> </w:t>
      </w:r>
      <w:proofErr w:type="spellStart"/>
      <w:r>
        <w:t>finalisasi</w:t>
      </w:r>
      <w:proofErr w:type="spellEnd"/>
      <w:r>
        <w:t xml:space="preserve">: </w:t>
      </w:r>
      <w:proofErr w:type="spellStart"/>
      <w:r>
        <w:t>lengkapi</w:t>
      </w:r>
      <w:proofErr w:type="spellEnd"/>
      <w:r>
        <w:t xml:space="preserve"> nama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mitra</w:t>
      </w:r>
      <w:proofErr w:type="spellEnd"/>
      <w:r>
        <w:t xml:space="preserve">,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, dan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kesediaan</w:t>
      </w:r>
      <w:proofErr w:type="spellEnd"/>
      <w:r>
        <w:t xml:space="preserve"> </w:t>
      </w:r>
      <w:proofErr w:type="spellStart"/>
      <w:r>
        <w:t>mitra</w:t>
      </w:r>
      <w:proofErr w:type="spellEnd"/>
      <w:r>
        <w:t xml:space="preserve">; </w:t>
      </w:r>
      <w:proofErr w:type="spellStart"/>
      <w:r>
        <w:t>lakukan</w:t>
      </w:r>
      <w:proofErr w:type="spellEnd"/>
      <w:r>
        <w:t xml:space="preserve"> baseline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; </w:t>
      </w:r>
      <w:proofErr w:type="spellStart"/>
      <w:r>
        <w:t>sesuaikan</w:t>
      </w:r>
      <w:proofErr w:type="spellEnd"/>
      <w:r>
        <w:t xml:space="preserve"> RAB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LP3M </w:t>
      </w:r>
      <w:proofErr w:type="spellStart"/>
      <w:r>
        <w:t>terbaru</w:t>
      </w:r>
      <w:proofErr w:type="spellEnd"/>
      <w:r>
        <w:t xml:space="preserve">; dan </w:t>
      </w:r>
      <w:proofErr w:type="spellStart"/>
      <w:r>
        <w:t>pilih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data </w:t>
      </w:r>
      <w:proofErr w:type="spellStart"/>
      <w:r>
        <w:t>tersedia</w:t>
      </w:r>
      <w:proofErr w:type="spellEnd"/>
      <w:r>
        <w:t xml:space="preserve"> agar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author guidelines </w:t>
      </w:r>
      <w:proofErr w:type="spellStart"/>
      <w:r>
        <w:t>jurnal</w:t>
      </w:r>
      <w:proofErr w:type="spellEnd"/>
      <w:r>
        <w:t>.</w:t>
      </w:r>
    </w:p>
    <w:sectPr w:rsidR="00847908">
      <w:headerReference w:type="default" r:id="rId11"/>
      <w:footerReference w:type="default" r:id="rId12"/>
      <w:pgSz w:w="12240" w:h="15840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7F35C" w14:textId="77777777" w:rsidR="001D48A2" w:rsidRDefault="001D48A2">
      <w:pPr>
        <w:spacing w:line="240" w:lineRule="auto"/>
      </w:pPr>
      <w:r>
        <w:separator/>
      </w:r>
    </w:p>
  </w:endnote>
  <w:endnote w:type="continuationSeparator" w:id="0">
    <w:p w14:paraId="5B55AF74" w14:textId="77777777" w:rsidR="001D48A2" w:rsidRDefault="001D48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551D" w14:textId="77777777" w:rsidR="00847908" w:rsidRDefault="00000000">
    <w:pPr>
      <w:pStyle w:val="Footer"/>
      <w:jc w:val="center"/>
    </w:pPr>
    <w:r>
      <w:rPr>
        <w:sz w:val="16"/>
      </w:rPr>
      <w:t xml:space="preserve">Template Proposal </w:t>
    </w:r>
    <w:proofErr w:type="spellStart"/>
    <w:r>
      <w:rPr>
        <w:sz w:val="16"/>
      </w:rPr>
      <w:t>PkM</w:t>
    </w:r>
    <w:proofErr w:type="spellEnd"/>
    <w:r>
      <w:rPr>
        <w:sz w:val="16"/>
      </w:rPr>
      <w:t xml:space="preserve"> Internal </w:t>
    </w:r>
    <w:proofErr w:type="spellStart"/>
    <w:r>
      <w:rPr>
        <w:sz w:val="16"/>
      </w:rPr>
      <w:t>Berbasis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Renstra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Penelitian</w:t>
    </w:r>
    <w:proofErr w:type="spellEnd"/>
    <w:r>
      <w:rPr>
        <w:sz w:val="16"/>
      </w:rPr>
      <w:t xml:space="preserve"> dan </w:t>
    </w:r>
    <w:proofErr w:type="spellStart"/>
    <w:r>
      <w:rPr>
        <w:sz w:val="16"/>
      </w:rPr>
      <w:t>PkM</w:t>
    </w:r>
    <w:proofErr w:type="spellEnd"/>
    <w:r>
      <w:rPr>
        <w:sz w:val="16"/>
      </w:rPr>
      <w:t xml:space="preserve"> 2026–2030</w:t>
    </w:r>
  </w:p>
  <w:p w14:paraId="0BF622BD" w14:textId="77777777" w:rsidR="00847908" w:rsidRDefault="00000000">
    <w:pPr>
      <w:jc w:val="center"/>
    </w:pPr>
    <w:r>
      <w:fldChar w:fldCharType="begin"/>
    </w:r>
    <w:r>
      <w:instrText xml:space="preserve"> PAGE </w:instrText>
    </w:r>
    <w:r w:rsidR="00A05734">
      <w:fldChar w:fldCharType="separate"/>
    </w:r>
    <w:r w:rsidR="00A0573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777CF" w14:textId="77777777" w:rsidR="001D48A2" w:rsidRDefault="001D48A2">
      <w:pPr>
        <w:spacing w:after="0"/>
      </w:pPr>
      <w:r>
        <w:separator/>
      </w:r>
    </w:p>
  </w:footnote>
  <w:footnote w:type="continuationSeparator" w:id="0">
    <w:p w14:paraId="30535578" w14:textId="77777777" w:rsidR="001D48A2" w:rsidRDefault="001D48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2CF1A" w14:textId="77777777" w:rsidR="00847908" w:rsidRDefault="00000000">
    <w:pPr>
      <w:pStyle w:val="Header"/>
      <w:jc w:val="right"/>
    </w:pPr>
    <w:r>
      <w:rPr>
        <w:sz w:val="16"/>
      </w:rPr>
      <w:t xml:space="preserve">LP3M UNIVERSITAS GORONTALO | Proposal Hibah </w:t>
    </w:r>
    <w:proofErr w:type="spellStart"/>
    <w:r>
      <w:rPr>
        <w:sz w:val="16"/>
      </w:rPr>
      <w:t>PkM</w:t>
    </w:r>
    <w:proofErr w:type="spellEnd"/>
    <w:r>
      <w:rPr>
        <w:sz w:val="16"/>
      </w:rPr>
      <w:t xml:space="preserve"> Internal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249DFC6"/>
    <w:multiLevelType w:val="singleLevel"/>
    <w:tmpl w:val="2249DFC6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5FA91295"/>
    <w:multiLevelType w:val="hybridMultilevel"/>
    <w:tmpl w:val="10FE6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CD4BB9"/>
    <w:multiLevelType w:val="hybridMultilevel"/>
    <w:tmpl w:val="7138D6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8100482">
    <w:abstractNumId w:val="5"/>
  </w:num>
  <w:num w:numId="2" w16cid:durableId="1269042093">
    <w:abstractNumId w:val="3"/>
  </w:num>
  <w:num w:numId="3" w16cid:durableId="1573739897">
    <w:abstractNumId w:val="2"/>
  </w:num>
  <w:num w:numId="4" w16cid:durableId="2090691081">
    <w:abstractNumId w:val="4"/>
  </w:num>
  <w:num w:numId="5" w16cid:durableId="1517691282">
    <w:abstractNumId w:val="1"/>
  </w:num>
  <w:num w:numId="6" w16cid:durableId="1441294307">
    <w:abstractNumId w:val="0"/>
  </w:num>
  <w:num w:numId="7" w16cid:durableId="1811554507">
    <w:abstractNumId w:val="6"/>
  </w:num>
  <w:num w:numId="8" w16cid:durableId="616454076">
    <w:abstractNumId w:val="7"/>
  </w:num>
  <w:num w:numId="9" w16cid:durableId="12626420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8DB"/>
    <w:rsid w:val="00034616"/>
    <w:rsid w:val="0006063C"/>
    <w:rsid w:val="0015074B"/>
    <w:rsid w:val="001D48A2"/>
    <w:rsid w:val="0029639D"/>
    <w:rsid w:val="002E23E9"/>
    <w:rsid w:val="00326F90"/>
    <w:rsid w:val="00504C99"/>
    <w:rsid w:val="00594F25"/>
    <w:rsid w:val="005E7918"/>
    <w:rsid w:val="006308CB"/>
    <w:rsid w:val="006B1AD9"/>
    <w:rsid w:val="00847908"/>
    <w:rsid w:val="008662AB"/>
    <w:rsid w:val="00881AE2"/>
    <w:rsid w:val="00A05734"/>
    <w:rsid w:val="00AA1D8D"/>
    <w:rsid w:val="00AB106D"/>
    <w:rsid w:val="00B47730"/>
    <w:rsid w:val="00C72ECB"/>
    <w:rsid w:val="00C87A73"/>
    <w:rsid w:val="00CB0664"/>
    <w:rsid w:val="00E311C4"/>
    <w:rsid w:val="00FC693F"/>
    <w:rsid w:val="2C52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D7F675"/>
  <w14:defaultImageDpi w14:val="300"/>
  <w15:docId w15:val="{906DB744-229A-400E-9E66-00408CF3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 w:qFormat="1"/>
    <w:lsdException w:name="Light Grid" w:uiPriority="62"/>
    <w:lsdException w:name="Medium Shading 1" w:uiPriority="63" w:qFormat="1"/>
    <w:lsdException w:name="Medium Shading 2" w:uiPriority="64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 w:qFormat="1"/>
    <w:lsdException w:name="Light Grid Accent 6" w:uiPriority="62" w:qFormat="1"/>
    <w:lsdException w:name="Medium Shading 1 Accent 6" w:uiPriority="63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52" w:lineRule="auto"/>
    </w:pPr>
    <w:rPr>
      <w:rFonts w:ascii="Arial" w:hAnsi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662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6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peraturan.bpk.go.id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zubaedah rahman</cp:lastModifiedBy>
  <cp:revision>21</cp:revision>
  <dcterms:created xsi:type="dcterms:W3CDTF">2026-09-19T05:53:00Z</dcterms:created>
  <dcterms:modified xsi:type="dcterms:W3CDTF">2026-09-19T06:07:00Z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eyJoZGlkIjoiMjllYmE5ZjNmMjA1ZWMxZTBhMjEwNDVlYTY0ZjFlYjEiLCJ1c2VySWQiOiI4ODEzOTU4MDIwNDI0In0=</vt:lpwstr>
  </property>
  <property fmtid="{D5CDD505-2E9C-101B-9397-08002B2CF9AE}" pid="3" name="KSOProductBuildVer">
    <vt:lpwstr>1033-12.1.0.28485</vt:lpwstr>
  </property>
  <property fmtid="{D5CDD505-2E9C-101B-9397-08002B2CF9AE}" pid="4" name="ICV">
    <vt:lpwstr>4F9C5D6387A7443E93F8EC7BAE8DAF7B_12</vt:lpwstr>
  </property>
</Properties>
</file>